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CD5" w:rsidRPr="00D552EE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Cs/>
          <w:sz w:val="28"/>
          <w:szCs w:val="28"/>
        </w:rPr>
      </w:pPr>
    </w:p>
    <w:p w:rsidR="00A64CD5" w:rsidRPr="00D552EE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Cs/>
          <w:sz w:val="28"/>
          <w:szCs w:val="28"/>
        </w:rPr>
      </w:pPr>
      <w:r w:rsidRPr="00D552EE">
        <w:rPr>
          <w:rFonts w:ascii="Times New Roman" w:hAnsi="Times New Roman"/>
          <w:bCs/>
          <w:sz w:val="28"/>
          <w:szCs w:val="28"/>
        </w:rPr>
        <w:t xml:space="preserve">                           УТВЕРЖДАЮ</w:t>
      </w:r>
    </w:p>
    <w:p w:rsidR="00A64CD5" w:rsidRPr="00D552EE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Cs/>
          <w:sz w:val="28"/>
          <w:szCs w:val="28"/>
        </w:rPr>
      </w:pPr>
      <w:r w:rsidRPr="00D552EE">
        <w:rPr>
          <w:rFonts w:ascii="Times New Roman" w:hAnsi="Times New Roman"/>
          <w:bCs/>
          <w:sz w:val="28"/>
          <w:szCs w:val="28"/>
        </w:rPr>
        <w:t xml:space="preserve">               Директор </w:t>
      </w:r>
      <w:r w:rsidR="00CD5661">
        <w:rPr>
          <w:rFonts w:ascii="Times New Roman" w:hAnsi="Times New Roman"/>
          <w:bCs/>
          <w:sz w:val="28"/>
          <w:szCs w:val="28"/>
        </w:rPr>
        <w:t>ООО</w:t>
      </w:r>
      <w:r w:rsidRPr="00D552EE">
        <w:rPr>
          <w:rFonts w:ascii="Times New Roman" w:hAnsi="Times New Roman"/>
          <w:bCs/>
          <w:sz w:val="28"/>
          <w:szCs w:val="28"/>
        </w:rPr>
        <w:t xml:space="preserve"> </w:t>
      </w:r>
      <w:r w:rsidR="00CC474E">
        <w:rPr>
          <w:rFonts w:ascii="Times New Roman" w:hAnsi="Times New Roman"/>
          <w:bCs/>
          <w:sz w:val="28"/>
          <w:szCs w:val="28"/>
        </w:rPr>
        <w:t>«УПЦ»</w:t>
      </w:r>
      <w:r w:rsidRPr="00D552EE">
        <w:rPr>
          <w:rFonts w:ascii="Times New Roman" w:hAnsi="Times New Roman"/>
          <w:bCs/>
          <w:sz w:val="28"/>
          <w:szCs w:val="28"/>
        </w:rPr>
        <w:t xml:space="preserve">    </w:t>
      </w:r>
    </w:p>
    <w:p w:rsidR="00A64CD5" w:rsidRPr="00D552EE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Cs/>
          <w:sz w:val="28"/>
          <w:szCs w:val="28"/>
        </w:rPr>
      </w:pPr>
      <w:r w:rsidRPr="00D552E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D552EE">
        <w:rPr>
          <w:rFonts w:ascii="Times New Roman" w:hAnsi="Times New Roman"/>
          <w:bCs/>
          <w:sz w:val="28"/>
          <w:szCs w:val="28"/>
        </w:rPr>
        <w:t>___________________Рогачев</w:t>
      </w:r>
      <w:proofErr w:type="spellEnd"/>
      <w:r w:rsidRPr="00D552EE">
        <w:rPr>
          <w:rFonts w:ascii="Times New Roman" w:hAnsi="Times New Roman"/>
          <w:bCs/>
          <w:sz w:val="28"/>
          <w:szCs w:val="28"/>
        </w:rPr>
        <w:t xml:space="preserve"> Р.В.</w:t>
      </w:r>
    </w:p>
    <w:p w:rsidR="00A64CD5" w:rsidRPr="00D552EE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Cs/>
          <w:sz w:val="28"/>
          <w:szCs w:val="28"/>
        </w:rPr>
      </w:pPr>
    </w:p>
    <w:p w:rsidR="00A64CD5" w:rsidRPr="00D552EE" w:rsidRDefault="008D72F1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="00212910">
        <w:rPr>
          <w:rFonts w:ascii="Times New Roman" w:hAnsi="Times New Roman"/>
          <w:bCs/>
          <w:sz w:val="28"/>
          <w:szCs w:val="28"/>
        </w:rPr>
        <w:t>П</w:t>
      </w:r>
      <w:r>
        <w:rPr>
          <w:rFonts w:ascii="Times New Roman" w:hAnsi="Times New Roman"/>
          <w:bCs/>
          <w:sz w:val="28"/>
          <w:szCs w:val="28"/>
        </w:rPr>
        <w:t>ротокол</w:t>
      </w:r>
      <w:r w:rsidR="0021291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УМС от «___» ___ 20</w:t>
      </w:r>
      <w:r w:rsidR="00CD5661">
        <w:rPr>
          <w:rFonts w:ascii="Times New Roman" w:hAnsi="Times New Roman"/>
          <w:bCs/>
          <w:sz w:val="28"/>
          <w:szCs w:val="28"/>
        </w:rPr>
        <w:t>24</w:t>
      </w:r>
      <w:r w:rsidR="00A64CD5" w:rsidRPr="00D552EE">
        <w:rPr>
          <w:rFonts w:ascii="Times New Roman" w:hAnsi="Times New Roman"/>
          <w:bCs/>
          <w:sz w:val="28"/>
          <w:szCs w:val="28"/>
        </w:rPr>
        <w:t xml:space="preserve"> г. №_</w:t>
      </w:r>
      <w:r w:rsidR="00CC474E">
        <w:rPr>
          <w:rFonts w:ascii="Times New Roman" w:hAnsi="Times New Roman"/>
          <w:bCs/>
          <w:sz w:val="28"/>
          <w:szCs w:val="28"/>
        </w:rPr>
        <w:t>_</w:t>
      </w:r>
      <w:r w:rsidR="00A64CD5" w:rsidRPr="00D552EE">
        <w:rPr>
          <w:rFonts w:ascii="Times New Roman" w:hAnsi="Times New Roman"/>
          <w:bCs/>
          <w:sz w:val="28"/>
          <w:szCs w:val="28"/>
        </w:rPr>
        <w:t>__</w:t>
      </w:r>
    </w:p>
    <w:p w:rsidR="00A64CD5" w:rsidRPr="00D552EE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64CD5" w:rsidRPr="00D552EE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64CD5" w:rsidRPr="00D552EE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Default="00A64CD5" w:rsidP="00A64CD5">
      <w:pPr>
        <w:tabs>
          <w:tab w:val="center" w:pos="5227"/>
          <w:tab w:val="left" w:pos="8745"/>
        </w:tabs>
        <w:ind w:left="-142" w:right="-391" w:firstLine="851"/>
        <w:jc w:val="right"/>
        <w:rPr>
          <w:rFonts w:ascii="Times New Roman" w:hAnsi="Times New Roman"/>
          <w:b/>
          <w:bCs/>
        </w:rPr>
      </w:pPr>
    </w:p>
    <w:p w:rsidR="00A64CD5" w:rsidRPr="006842DB" w:rsidRDefault="00A64CD5" w:rsidP="006842DB">
      <w:pPr>
        <w:tabs>
          <w:tab w:val="center" w:pos="5227"/>
          <w:tab w:val="left" w:pos="8745"/>
        </w:tabs>
        <w:ind w:left="-142" w:right="-391"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64CD5" w:rsidRPr="006842DB" w:rsidRDefault="006842DB" w:rsidP="00CC474E">
      <w:pPr>
        <w:tabs>
          <w:tab w:val="center" w:pos="5227"/>
          <w:tab w:val="left" w:pos="8745"/>
        </w:tabs>
        <w:ind w:left="-142" w:right="-391" w:firstLine="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6842DB">
        <w:rPr>
          <w:rStyle w:val="a5"/>
          <w:b/>
          <w:sz w:val="32"/>
          <w:szCs w:val="32"/>
        </w:rPr>
        <w:t>Правила внутреннего распорядка для учащихся</w:t>
      </w:r>
    </w:p>
    <w:p w:rsidR="00CC474E" w:rsidRDefault="00A64CD5" w:rsidP="00CD566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46143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r w:rsidR="00CD5661">
        <w:rPr>
          <w:rFonts w:ascii="Times New Roman" w:hAnsi="Times New Roman" w:cs="Times New Roman"/>
          <w:b/>
          <w:bCs/>
          <w:sz w:val="32"/>
          <w:szCs w:val="32"/>
        </w:rPr>
        <w:t>ООО</w:t>
      </w:r>
    </w:p>
    <w:p w:rsidR="00A64CD5" w:rsidRPr="00346143" w:rsidRDefault="00CC474E" w:rsidP="00CC47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«Учебно-производственный цент</w:t>
      </w:r>
      <w:r w:rsidR="008D72F1">
        <w:rPr>
          <w:rFonts w:ascii="Times New Roman" w:hAnsi="Times New Roman" w:cs="Times New Roman"/>
          <w:b/>
          <w:bCs/>
          <w:sz w:val="32"/>
          <w:szCs w:val="32"/>
        </w:rPr>
        <w:t>р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A64CD5" w:rsidRPr="00346143" w:rsidRDefault="00A64CD5" w:rsidP="00A64C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64CD5" w:rsidRPr="00346143" w:rsidRDefault="00A64CD5" w:rsidP="00A64C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6842DB" w:rsidRDefault="006842DB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353199" w:rsidRDefault="00353199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353199" w:rsidRDefault="00353199" w:rsidP="00A64CD5">
      <w:pPr>
        <w:jc w:val="center"/>
        <w:rPr>
          <w:b/>
          <w:bCs/>
          <w:szCs w:val="26"/>
        </w:rPr>
      </w:pPr>
    </w:p>
    <w:p w:rsidR="00353199" w:rsidRDefault="00353199" w:rsidP="00A64CD5">
      <w:pPr>
        <w:jc w:val="center"/>
        <w:rPr>
          <w:b/>
          <w:bCs/>
          <w:szCs w:val="26"/>
        </w:rPr>
      </w:pPr>
    </w:p>
    <w:p w:rsidR="00A64CD5" w:rsidRDefault="00A64CD5" w:rsidP="00A64CD5">
      <w:pPr>
        <w:jc w:val="center"/>
        <w:rPr>
          <w:b/>
          <w:bCs/>
          <w:szCs w:val="26"/>
        </w:rPr>
      </w:pPr>
    </w:p>
    <w:p w:rsidR="00A64CD5" w:rsidRPr="00353199" w:rsidRDefault="00A64CD5" w:rsidP="00A64CD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3199">
        <w:rPr>
          <w:rFonts w:ascii="Times New Roman" w:hAnsi="Times New Roman" w:cs="Times New Roman"/>
          <w:bCs/>
          <w:sz w:val="28"/>
          <w:szCs w:val="28"/>
        </w:rPr>
        <w:t>г.</w:t>
      </w:r>
      <w:r w:rsidR="00CC474E" w:rsidRPr="003531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D72F1" w:rsidRPr="00353199">
        <w:rPr>
          <w:rFonts w:ascii="Times New Roman" w:hAnsi="Times New Roman" w:cs="Times New Roman"/>
          <w:bCs/>
          <w:sz w:val="28"/>
          <w:szCs w:val="28"/>
        </w:rPr>
        <w:t xml:space="preserve">Уфа </w:t>
      </w:r>
      <w:r w:rsidR="00353199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D72F1" w:rsidRPr="00353199">
        <w:rPr>
          <w:rFonts w:ascii="Times New Roman" w:hAnsi="Times New Roman" w:cs="Times New Roman"/>
          <w:bCs/>
          <w:sz w:val="28"/>
          <w:szCs w:val="28"/>
        </w:rPr>
        <w:t>20</w:t>
      </w:r>
      <w:r w:rsidR="00CD5661">
        <w:rPr>
          <w:rFonts w:ascii="Times New Roman" w:hAnsi="Times New Roman" w:cs="Times New Roman"/>
          <w:bCs/>
          <w:sz w:val="28"/>
          <w:szCs w:val="28"/>
        </w:rPr>
        <w:t>24</w:t>
      </w:r>
      <w:r w:rsidR="00353199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353199" w:rsidRDefault="00353199" w:rsidP="00A64CD5">
      <w:pPr>
        <w:jc w:val="center"/>
        <w:rPr>
          <w:rFonts w:ascii="Times New Roman" w:hAnsi="Times New Roman" w:cs="Times New Roman"/>
          <w:bCs/>
          <w:szCs w:val="26"/>
        </w:rPr>
      </w:pPr>
    </w:p>
    <w:p w:rsidR="00353199" w:rsidRDefault="00353199" w:rsidP="00A64CD5">
      <w:pPr>
        <w:jc w:val="center"/>
        <w:rPr>
          <w:rFonts w:ascii="Times New Roman" w:hAnsi="Times New Roman" w:cs="Times New Roman"/>
          <w:bCs/>
          <w:szCs w:val="26"/>
        </w:rPr>
      </w:pPr>
    </w:p>
    <w:p w:rsidR="00212910" w:rsidRDefault="00212910" w:rsidP="00A64CD5">
      <w:pPr>
        <w:jc w:val="center"/>
        <w:rPr>
          <w:rFonts w:ascii="Times New Roman" w:hAnsi="Times New Roman" w:cs="Times New Roman"/>
          <w:bCs/>
          <w:szCs w:val="26"/>
        </w:rPr>
      </w:pPr>
    </w:p>
    <w:p w:rsidR="00D552EE" w:rsidRPr="006842DB" w:rsidRDefault="00D552EE" w:rsidP="00A64CD5">
      <w:pPr>
        <w:jc w:val="center"/>
        <w:rPr>
          <w:rFonts w:ascii="Times New Roman" w:hAnsi="Times New Roman" w:cs="Times New Roman"/>
          <w:bCs/>
          <w:szCs w:val="26"/>
        </w:rPr>
      </w:pPr>
    </w:p>
    <w:p w:rsidR="0023781D" w:rsidRDefault="0023781D" w:rsidP="00353199">
      <w:pPr>
        <w:pStyle w:val="a6"/>
        <w:numPr>
          <w:ilvl w:val="0"/>
          <w:numId w:val="20"/>
        </w:numPr>
        <w:shd w:val="clear" w:color="auto" w:fill="auto"/>
        <w:spacing w:line="240" w:lineRule="auto"/>
        <w:rPr>
          <w:rStyle w:val="a5"/>
          <w:b/>
          <w:color w:val="000000"/>
          <w:sz w:val="28"/>
          <w:szCs w:val="28"/>
        </w:rPr>
      </w:pPr>
      <w:r w:rsidRPr="00212910">
        <w:rPr>
          <w:rStyle w:val="a5"/>
          <w:b/>
          <w:color w:val="000000"/>
          <w:sz w:val="28"/>
          <w:szCs w:val="28"/>
        </w:rPr>
        <w:t>ОБ</w:t>
      </w:r>
      <w:proofErr w:type="gramStart"/>
      <w:r w:rsidRPr="00212910">
        <w:rPr>
          <w:rStyle w:val="a5"/>
          <w:b/>
          <w:color w:val="000000"/>
          <w:sz w:val="28"/>
          <w:szCs w:val="28"/>
        </w:rPr>
        <w:t>I</w:t>
      </w:r>
      <w:proofErr w:type="gramEnd"/>
      <w:r w:rsidRPr="00212910">
        <w:rPr>
          <w:rStyle w:val="a5"/>
          <w:b/>
          <w:color w:val="000000"/>
          <w:sz w:val="28"/>
          <w:szCs w:val="28"/>
        </w:rPr>
        <w:t xml:space="preserve">ЦИЕ </w:t>
      </w:r>
      <w:r w:rsidR="00A64CD5" w:rsidRPr="00212910">
        <w:rPr>
          <w:rStyle w:val="a5"/>
          <w:b/>
          <w:color w:val="000000"/>
          <w:sz w:val="28"/>
          <w:szCs w:val="28"/>
          <w:lang w:eastAsia="en-US"/>
        </w:rPr>
        <w:t>П</w:t>
      </w:r>
      <w:r w:rsidRPr="00212910">
        <w:rPr>
          <w:rStyle w:val="a5"/>
          <w:b/>
          <w:color w:val="000000"/>
          <w:sz w:val="28"/>
          <w:szCs w:val="28"/>
        </w:rPr>
        <w:t>ОЛОЖЕНИЯ</w:t>
      </w:r>
    </w:p>
    <w:p w:rsidR="00212910" w:rsidRPr="00212910" w:rsidRDefault="00212910" w:rsidP="00212910">
      <w:pPr>
        <w:pStyle w:val="a6"/>
        <w:shd w:val="clear" w:color="auto" w:fill="auto"/>
        <w:spacing w:line="240" w:lineRule="auto"/>
        <w:ind w:left="20"/>
        <w:rPr>
          <w:b/>
          <w:sz w:val="28"/>
          <w:szCs w:val="28"/>
        </w:rPr>
      </w:pPr>
    </w:p>
    <w:p w:rsidR="0023781D" w:rsidRPr="00212910" w:rsidRDefault="0023781D" w:rsidP="00212910">
      <w:pPr>
        <w:pStyle w:val="a6"/>
        <w:numPr>
          <w:ilvl w:val="0"/>
          <w:numId w:val="1"/>
        </w:numPr>
        <w:shd w:val="clear" w:color="auto" w:fill="auto"/>
        <w:tabs>
          <w:tab w:val="left" w:pos="754"/>
        </w:tabs>
        <w:spacing w:line="240" w:lineRule="auto"/>
        <w:ind w:left="20" w:right="20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Правила внутреннего распорядк</w:t>
      </w:r>
      <w:proofErr w:type="gramStart"/>
      <w:r w:rsidRPr="00212910">
        <w:rPr>
          <w:rStyle w:val="a5"/>
          <w:color w:val="000000"/>
          <w:sz w:val="28"/>
          <w:szCs w:val="28"/>
        </w:rPr>
        <w:t xml:space="preserve">а </w:t>
      </w:r>
      <w:r w:rsidR="00CD5661">
        <w:rPr>
          <w:rStyle w:val="a5"/>
          <w:color w:val="000000"/>
          <w:sz w:val="28"/>
          <w:szCs w:val="28"/>
        </w:rPr>
        <w:t>ООО</w:t>
      </w:r>
      <w:proofErr w:type="gramEnd"/>
      <w:r w:rsidR="00A64CD5" w:rsidRPr="00212910">
        <w:rPr>
          <w:rStyle w:val="a5"/>
          <w:color w:val="000000"/>
          <w:sz w:val="28"/>
          <w:szCs w:val="28"/>
        </w:rPr>
        <w:t xml:space="preserve"> «</w:t>
      </w:r>
      <w:r w:rsidR="00CC474E" w:rsidRPr="00212910">
        <w:rPr>
          <w:rStyle w:val="a5"/>
          <w:color w:val="000000"/>
          <w:sz w:val="28"/>
          <w:szCs w:val="28"/>
        </w:rPr>
        <w:t>»Учебно-производственный центр</w:t>
      </w:r>
      <w:r w:rsidRPr="00212910">
        <w:rPr>
          <w:rStyle w:val="a5"/>
          <w:color w:val="000000"/>
          <w:sz w:val="28"/>
          <w:szCs w:val="28"/>
        </w:rPr>
        <w:t>» (д</w:t>
      </w:r>
      <w:r w:rsidR="00570F22" w:rsidRPr="00212910">
        <w:rPr>
          <w:rStyle w:val="a5"/>
          <w:color w:val="000000"/>
          <w:sz w:val="28"/>
          <w:szCs w:val="28"/>
        </w:rPr>
        <w:t xml:space="preserve">алее по тексту – </w:t>
      </w:r>
      <w:r w:rsidR="00CD5661">
        <w:rPr>
          <w:rStyle w:val="a5"/>
          <w:color w:val="000000"/>
          <w:sz w:val="28"/>
          <w:szCs w:val="28"/>
        </w:rPr>
        <w:t>ООО</w:t>
      </w:r>
      <w:r w:rsidR="00CC474E" w:rsidRPr="00212910">
        <w:rPr>
          <w:rStyle w:val="a5"/>
          <w:color w:val="000000"/>
          <w:sz w:val="28"/>
          <w:szCs w:val="28"/>
        </w:rPr>
        <w:t xml:space="preserve"> «УПЦ</w:t>
      </w:r>
      <w:r w:rsidRPr="00212910">
        <w:rPr>
          <w:rStyle w:val="a5"/>
          <w:color w:val="000000"/>
          <w:sz w:val="28"/>
          <w:szCs w:val="28"/>
        </w:rPr>
        <w:t>») разработаны в соответствии с Федеральным законом «Об образовании в Российской Федерации», иными правовыми нор</w:t>
      </w:r>
      <w:r w:rsidR="00570F22" w:rsidRPr="00212910">
        <w:rPr>
          <w:rStyle w:val="a5"/>
          <w:color w:val="000000"/>
          <w:sz w:val="28"/>
          <w:szCs w:val="28"/>
        </w:rPr>
        <w:t xml:space="preserve">мативными актами, уставом </w:t>
      </w:r>
      <w:r w:rsidR="00CD5661">
        <w:rPr>
          <w:rStyle w:val="a5"/>
          <w:color w:val="000000"/>
          <w:sz w:val="28"/>
          <w:szCs w:val="28"/>
        </w:rPr>
        <w:t>ООО</w:t>
      </w:r>
      <w:r w:rsidR="00CC474E" w:rsidRPr="00212910">
        <w:rPr>
          <w:rStyle w:val="a5"/>
          <w:color w:val="000000"/>
          <w:sz w:val="28"/>
          <w:szCs w:val="28"/>
        </w:rPr>
        <w:t xml:space="preserve"> «УПЦ» </w:t>
      </w:r>
      <w:r w:rsidRPr="00212910">
        <w:rPr>
          <w:rStyle w:val="a5"/>
          <w:color w:val="000000"/>
          <w:sz w:val="28"/>
          <w:szCs w:val="28"/>
        </w:rPr>
        <w:t>и его локальными нормативными актами, содержащими нормы,</w:t>
      </w:r>
      <w:r w:rsidR="00F958A4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a5"/>
          <w:color w:val="000000"/>
          <w:sz w:val="28"/>
          <w:szCs w:val="28"/>
        </w:rPr>
        <w:t xml:space="preserve">регулирующие образовательные </w:t>
      </w:r>
      <w:r w:rsidR="00570F22" w:rsidRPr="00212910">
        <w:rPr>
          <w:rStyle w:val="a5"/>
          <w:color w:val="000000"/>
          <w:sz w:val="28"/>
          <w:szCs w:val="28"/>
        </w:rPr>
        <w:t>отношения.</w:t>
      </w:r>
    </w:p>
    <w:p w:rsidR="0023781D" w:rsidRPr="00212910" w:rsidRDefault="00570F22" w:rsidP="00212910">
      <w:pPr>
        <w:pStyle w:val="a6"/>
        <w:shd w:val="clear" w:color="auto" w:fill="auto"/>
        <w:tabs>
          <w:tab w:val="left" w:pos="510"/>
        </w:tabs>
        <w:spacing w:line="240" w:lineRule="auto"/>
        <w:ind w:right="20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1.2.</w:t>
      </w:r>
      <w:r w:rsidR="0023781D" w:rsidRPr="00212910">
        <w:rPr>
          <w:rStyle w:val="a5"/>
          <w:color w:val="000000"/>
          <w:sz w:val="28"/>
          <w:szCs w:val="28"/>
        </w:rPr>
        <w:t>Настоящие Правила являются лок</w:t>
      </w:r>
      <w:r w:rsidR="00F958A4" w:rsidRPr="00212910">
        <w:rPr>
          <w:rStyle w:val="a5"/>
          <w:color w:val="000000"/>
          <w:sz w:val="28"/>
          <w:szCs w:val="28"/>
        </w:rPr>
        <w:t xml:space="preserve">альным нормативным, актом </w:t>
      </w:r>
      <w:r w:rsidR="00CD5661">
        <w:rPr>
          <w:rStyle w:val="a5"/>
          <w:color w:val="000000"/>
          <w:sz w:val="28"/>
          <w:szCs w:val="28"/>
        </w:rPr>
        <w:t>ООО</w:t>
      </w:r>
      <w:r w:rsidR="00F958A4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F958A4" w:rsidRPr="00212910">
        <w:rPr>
          <w:rStyle w:val="a5"/>
          <w:color w:val="000000"/>
          <w:sz w:val="28"/>
          <w:szCs w:val="28"/>
        </w:rPr>
        <w:t xml:space="preserve">, </w:t>
      </w:r>
      <w:r w:rsidR="0023781D" w:rsidRPr="00212910">
        <w:rPr>
          <w:rStyle w:val="a5"/>
          <w:color w:val="000000"/>
          <w:sz w:val="28"/>
          <w:szCs w:val="28"/>
        </w:rPr>
        <w:t>регламентирующим права, обязанности и ответственность обучающихся, организацию учебных занятий, поощрение за успехи в учебе, а также иные вопросы в сфере образовательных отношений</w:t>
      </w:r>
      <w:r w:rsidRPr="00212910">
        <w:rPr>
          <w:rStyle w:val="a5"/>
          <w:color w:val="000000"/>
          <w:sz w:val="28"/>
          <w:szCs w:val="28"/>
        </w:rPr>
        <w:t>.</w:t>
      </w:r>
    </w:p>
    <w:p w:rsidR="0023781D" w:rsidRPr="00212910" w:rsidRDefault="0023781D" w:rsidP="00212910">
      <w:pPr>
        <w:pStyle w:val="a6"/>
        <w:shd w:val="clear" w:color="auto" w:fill="auto"/>
        <w:spacing w:line="240" w:lineRule="auto"/>
        <w:ind w:left="20" w:right="20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1</w:t>
      </w:r>
      <w:r w:rsidR="00570F22" w:rsidRPr="00212910">
        <w:rPr>
          <w:rStyle w:val="a5"/>
          <w:color w:val="000000"/>
          <w:sz w:val="28"/>
          <w:szCs w:val="28"/>
        </w:rPr>
        <w:t>.</w:t>
      </w:r>
      <w:r w:rsidR="00115C5E" w:rsidRPr="00212910">
        <w:rPr>
          <w:rStyle w:val="a5"/>
          <w:color w:val="000000"/>
          <w:sz w:val="28"/>
          <w:szCs w:val="28"/>
        </w:rPr>
        <w:t>3. Настоящие правила обязат</w:t>
      </w:r>
      <w:r w:rsidRPr="00212910">
        <w:rPr>
          <w:rStyle w:val="a5"/>
          <w:color w:val="000000"/>
          <w:sz w:val="28"/>
          <w:szCs w:val="28"/>
        </w:rPr>
        <w:t xml:space="preserve">ельны для выполнения всеми, обучающимися </w:t>
      </w:r>
      <w:r w:rsidR="00CD5661">
        <w:rPr>
          <w:rStyle w:val="a5"/>
          <w:color w:val="000000"/>
          <w:sz w:val="28"/>
          <w:szCs w:val="28"/>
        </w:rPr>
        <w:t>ООО</w:t>
      </w:r>
      <w:r w:rsidR="00115C5E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115C5E" w:rsidRPr="00212910">
        <w:rPr>
          <w:rStyle w:val="a5"/>
          <w:color w:val="000000"/>
          <w:sz w:val="28"/>
          <w:szCs w:val="28"/>
        </w:rPr>
        <w:t>.</w:t>
      </w:r>
    </w:p>
    <w:p w:rsidR="0023781D" w:rsidRPr="00212910" w:rsidRDefault="0023781D" w:rsidP="00212910">
      <w:pPr>
        <w:pStyle w:val="a6"/>
        <w:numPr>
          <w:ilvl w:val="0"/>
          <w:numId w:val="2"/>
        </w:numPr>
        <w:shd w:val="clear" w:color="auto" w:fill="auto"/>
        <w:tabs>
          <w:tab w:val="left" w:pos="505"/>
        </w:tabs>
        <w:spacing w:line="240" w:lineRule="auto"/>
        <w:ind w:left="20" w:right="20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К обучающимся </w:t>
      </w:r>
      <w:r w:rsidR="00CD5661">
        <w:rPr>
          <w:rStyle w:val="a5"/>
          <w:color w:val="000000"/>
          <w:sz w:val="28"/>
          <w:szCs w:val="28"/>
        </w:rPr>
        <w:t>ООО</w:t>
      </w:r>
      <w:r w:rsidR="00115C5E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115C5E" w:rsidRPr="00212910">
        <w:rPr>
          <w:rStyle w:val="a5"/>
          <w:color w:val="000000"/>
          <w:sz w:val="28"/>
          <w:szCs w:val="28"/>
        </w:rPr>
        <w:t xml:space="preserve"> относятся: - слушатели </w:t>
      </w:r>
      <w:r w:rsidRPr="00212910">
        <w:rPr>
          <w:rStyle w:val="a5"/>
          <w:color w:val="000000"/>
          <w:sz w:val="28"/>
          <w:szCs w:val="28"/>
        </w:rPr>
        <w:t>лица, осваиваю</w:t>
      </w:r>
      <w:r w:rsidR="00115C5E" w:rsidRPr="00212910">
        <w:rPr>
          <w:rStyle w:val="a5"/>
          <w:color w:val="000000"/>
          <w:sz w:val="28"/>
          <w:szCs w:val="28"/>
        </w:rPr>
        <w:t>щие образовател</w:t>
      </w:r>
      <w:r w:rsidR="00CC474E" w:rsidRPr="00212910">
        <w:rPr>
          <w:rStyle w:val="a5"/>
          <w:color w:val="000000"/>
          <w:sz w:val="28"/>
          <w:szCs w:val="28"/>
        </w:rPr>
        <w:t>ьные программы</w:t>
      </w:r>
      <w:r w:rsidRPr="00212910">
        <w:rPr>
          <w:rStyle w:val="a5"/>
          <w:color w:val="000000"/>
          <w:sz w:val="28"/>
          <w:szCs w:val="28"/>
        </w:rPr>
        <w:t>, дополнительные</w:t>
      </w:r>
      <w:r w:rsidR="00CC474E" w:rsidRPr="00212910">
        <w:rPr>
          <w:rStyle w:val="a5"/>
          <w:color w:val="000000"/>
          <w:sz w:val="28"/>
          <w:szCs w:val="28"/>
        </w:rPr>
        <w:t xml:space="preserve"> </w:t>
      </w:r>
      <w:r w:rsidR="00115C5E" w:rsidRPr="00212910">
        <w:rPr>
          <w:rStyle w:val="a5"/>
          <w:color w:val="000000"/>
          <w:sz w:val="28"/>
          <w:szCs w:val="28"/>
        </w:rPr>
        <w:t>профессиональные</w:t>
      </w:r>
      <w:r w:rsidRPr="00212910">
        <w:rPr>
          <w:rStyle w:val="a5"/>
          <w:color w:val="000000"/>
          <w:sz w:val="28"/>
          <w:szCs w:val="28"/>
        </w:rPr>
        <w:t xml:space="preserve"> программы</w:t>
      </w:r>
      <w:r w:rsidR="00115C5E" w:rsidRPr="00212910">
        <w:rPr>
          <w:rStyle w:val="a5"/>
          <w:color w:val="000000"/>
          <w:sz w:val="28"/>
          <w:szCs w:val="28"/>
        </w:rPr>
        <w:t>, программы профессионального обучения.</w:t>
      </w:r>
    </w:p>
    <w:p w:rsidR="0023781D" w:rsidRPr="00212910" w:rsidRDefault="0023781D" w:rsidP="00212910">
      <w:pPr>
        <w:pStyle w:val="a6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Настоящие Правила, а также изменения к ним п</w:t>
      </w:r>
      <w:r w:rsidR="00115C5E" w:rsidRPr="00212910">
        <w:rPr>
          <w:rStyle w:val="a5"/>
          <w:color w:val="000000"/>
          <w:sz w:val="28"/>
          <w:szCs w:val="28"/>
        </w:rPr>
        <w:t>ринимаются педагогическим</w:t>
      </w:r>
      <w:r w:rsidRPr="00212910">
        <w:rPr>
          <w:rStyle w:val="a5"/>
          <w:color w:val="000000"/>
          <w:sz w:val="28"/>
          <w:szCs w:val="28"/>
        </w:rPr>
        <w:t xml:space="preserve"> советом и утверждаются приказом директор</w:t>
      </w:r>
      <w:proofErr w:type="gramStart"/>
      <w:r w:rsidRPr="00212910">
        <w:rPr>
          <w:rStyle w:val="a5"/>
          <w:color w:val="000000"/>
          <w:sz w:val="28"/>
          <w:szCs w:val="28"/>
        </w:rPr>
        <w:t xml:space="preserve">а </w:t>
      </w:r>
      <w:r w:rsidR="00CD5661">
        <w:rPr>
          <w:rStyle w:val="a5"/>
          <w:color w:val="000000"/>
          <w:sz w:val="28"/>
          <w:szCs w:val="28"/>
        </w:rPr>
        <w:t>ООО</w:t>
      </w:r>
      <w:proofErr w:type="gramEnd"/>
      <w:r w:rsidR="00115C5E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115C5E" w:rsidRPr="00212910">
        <w:rPr>
          <w:rStyle w:val="a5"/>
          <w:color w:val="000000"/>
          <w:sz w:val="28"/>
          <w:szCs w:val="28"/>
        </w:rPr>
        <w:t>.</w:t>
      </w:r>
    </w:p>
    <w:p w:rsidR="0023781D" w:rsidRPr="00212910" w:rsidRDefault="0023781D" w:rsidP="00212910">
      <w:pPr>
        <w:pStyle w:val="a6"/>
        <w:numPr>
          <w:ilvl w:val="0"/>
          <w:numId w:val="2"/>
        </w:numPr>
        <w:shd w:val="clear" w:color="auto" w:fill="auto"/>
        <w:tabs>
          <w:tab w:val="left" w:pos="505"/>
        </w:tabs>
        <w:spacing w:line="240" w:lineRule="auto"/>
        <w:ind w:left="20" w:right="20"/>
        <w:jc w:val="both"/>
        <w:rPr>
          <w:rStyle w:val="a5"/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Права и обязанности обучающегося, предусмотренные законодательством об образовании и</w:t>
      </w:r>
      <w:r w:rsidR="00115C5E" w:rsidRPr="00212910">
        <w:rPr>
          <w:rStyle w:val="a5"/>
          <w:color w:val="000000"/>
          <w:sz w:val="28"/>
          <w:szCs w:val="28"/>
        </w:rPr>
        <w:t xml:space="preserve"> локальными нормативными актами</w:t>
      </w:r>
      <w:r w:rsidRPr="00212910">
        <w:rPr>
          <w:rStyle w:val="a5"/>
          <w:color w:val="000000"/>
          <w:sz w:val="28"/>
          <w:szCs w:val="28"/>
        </w:rPr>
        <w:t xml:space="preserve">, возникают у лица, принятого </w:t>
      </w:r>
      <w:proofErr w:type="gramStart"/>
      <w:r w:rsidRPr="00212910">
        <w:rPr>
          <w:rStyle w:val="a5"/>
          <w:color w:val="000000"/>
          <w:sz w:val="28"/>
          <w:szCs w:val="28"/>
        </w:rPr>
        <w:t>на</w:t>
      </w:r>
      <w:proofErr w:type="gramEnd"/>
      <w:r w:rsidRPr="00212910">
        <w:rPr>
          <w:rStyle w:val="a5"/>
          <w:color w:val="000000"/>
          <w:sz w:val="28"/>
          <w:szCs w:val="28"/>
        </w:rPr>
        <w:t xml:space="preserve"> обучений, с даты, указанной в приказе о начале занятий в группе.</w:t>
      </w:r>
    </w:p>
    <w:p w:rsidR="00212910" w:rsidRPr="00212910" w:rsidRDefault="00212910" w:rsidP="00212910">
      <w:pPr>
        <w:pStyle w:val="a6"/>
        <w:shd w:val="clear" w:color="auto" w:fill="auto"/>
        <w:tabs>
          <w:tab w:val="left" w:pos="505"/>
        </w:tabs>
        <w:spacing w:line="240" w:lineRule="auto"/>
        <w:ind w:left="20" w:right="20"/>
        <w:jc w:val="both"/>
        <w:rPr>
          <w:sz w:val="28"/>
          <w:szCs w:val="28"/>
        </w:rPr>
      </w:pPr>
    </w:p>
    <w:p w:rsidR="0023781D" w:rsidRPr="00212910" w:rsidRDefault="0023781D" w:rsidP="00212910">
      <w:pPr>
        <w:pStyle w:val="a6"/>
        <w:numPr>
          <w:ilvl w:val="0"/>
          <w:numId w:val="3"/>
        </w:numPr>
        <w:shd w:val="clear" w:color="auto" w:fill="auto"/>
        <w:tabs>
          <w:tab w:val="left" w:pos="318"/>
        </w:tabs>
        <w:spacing w:line="240" w:lineRule="auto"/>
        <w:ind w:left="20"/>
        <w:rPr>
          <w:rStyle w:val="a5"/>
          <w:b/>
          <w:sz w:val="28"/>
          <w:szCs w:val="28"/>
        </w:rPr>
      </w:pPr>
      <w:r w:rsidRPr="00212910">
        <w:rPr>
          <w:rStyle w:val="a5"/>
          <w:b/>
          <w:color w:val="000000"/>
          <w:sz w:val="28"/>
          <w:szCs w:val="28"/>
        </w:rPr>
        <w:t xml:space="preserve">ПРАВА </w:t>
      </w:r>
      <w:proofErr w:type="gramStart"/>
      <w:r w:rsidRPr="00212910">
        <w:rPr>
          <w:rStyle w:val="a5"/>
          <w:b/>
          <w:color w:val="000000"/>
          <w:sz w:val="28"/>
          <w:szCs w:val="28"/>
        </w:rPr>
        <w:t>ОБУЧАЮЩИХСЯ</w:t>
      </w:r>
      <w:proofErr w:type="gramEnd"/>
    </w:p>
    <w:p w:rsidR="00212910" w:rsidRPr="00212910" w:rsidRDefault="00212910" w:rsidP="00212910">
      <w:pPr>
        <w:pStyle w:val="a6"/>
        <w:shd w:val="clear" w:color="auto" w:fill="auto"/>
        <w:tabs>
          <w:tab w:val="left" w:pos="318"/>
        </w:tabs>
        <w:spacing w:line="240" w:lineRule="auto"/>
        <w:ind w:left="20"/>
        <w:jc w:val="left"/>
        <w:rPr>
          <w:b/>
          <w:sz w:val="28"/>
          <w:szCs w:val="28"/>
        </w:rPr>
      </w:pPr>
    </w:p>
    <w:p w:rsidR="0023781D" w:rsidRPr="00212910" w:rsidRDefault="0023781D" w:rsidP="00212910">
      <w:pPr>
        <w:pStyle w:val="a6"/>
        <w:numPr>
          <w:ilvl w:val="1"/>
          <w:numId w:val="11"/>
        </w:numPr>
        <w:shd w:val="clear" w:color="auto" w:fill="auto"/>
        <w:tabs>
          <w:tab w:val="left" w:pos="500"/>
        </w:tabs>
        <w:spacing w:line="240" w:lineRule="auto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Обучающиеся </w:t>
      </w:r>
      <w:r w:rsidR="00CD5661">
        <w:rPr>
          <w:rStyle w:val="a5"/>
          <w:color w:val="000000"/>
          <w:sz w:val="28"/>
          <w:szCs w:val="28"/>
        </w:rPr>
        <w:t>ООО</w:t>
      </w:r>
      <w:r w:rsidR="00115C5E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115C5E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a5"/>
          <w:color w:val="000000"/>
          <w:sz w:val="28"/>
          <w:szCs w:val="28"/>
        </w:rPr>
        <w:t xml:space="preserve">имеют право </w:t>
      </w:r>
      <w:proofErr w:type="gramStart"/>
      <w:r w:rsidRPr="00212910">
        <w:rPr>
          <w:rStyle w:val="a5"/>
          <w:color w:val="000000"/>
          <w:sz w:val="28"/>
          <w:szCs w:val="28"/>
        </w:rPr>
        <w:t>на</w:t>
      </w:r>
      <w:proofErr w:type="gramEnd"/>
      <w:r w:rsidRPr="00212910">
        <w:rPr>
          <w:rStyle w:val="a5"/>
          <w:color w:val="000000"/>
          <w:sz w:val="28"/>
          <w:szCs w:val="28"/>
        </w:rPr>
        <w:t>: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394"/>
        </w:tabs>
        <w:spacing w:line="240" w:lineRule="auto"/>
        <w:ind w:left="20" w:right="20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обучение </w:t>
      </w:r>
      <w:proofErr w:type="gramStart"/>
      <w:r w:rsidRPr="00212910">
        <w:rPr>
          <w:rStyle w:val="a5"/>
          <w:color w:val="000000"/>
          <w:sz w:val="28"/>
          <w:szCs w:val="28"/>
        </w:rPr>
        <w:t>по</w:t>
      </w:r>
      <w:proofErr w:type="gramEnd"/>
      <w:r w:rsidRPr="00212910">
        <w:rPr>
          <w:rStyle w:val="a5"/>
          <w:color w:val="000000"/>
          <w:sz w:val="28"/>
          <w:szCs w:val="28"/>
        </w:rPr>
        <w:t xml:space="preserve"> </w:t>
      </w:r>
      <w:proofErr w:type="gramStart"/>
      <w:r w:rsidRPr="00212910">
        <w:rPr>
          <w:rStyle w:val="a5"/>
          <w:color w:val="000000"/>
          <w:sz w:val="28"/>
          <w:szCs w:val="28"/>
        </w:rPr>
        <w:t>индивидуальном</w:t>
      </w:r>
      <w:proofErr w:type="gramEnd"/>
      <w:r w:rsidR="00115C5E" w:rsidRPr="00212910">
        <w:rPr>
          <w:rStyle w:val="a5"/>
          <w:color w:val="000000"/>
          <w:sz w:val="28"/>
          <w:szCs w:val="28"/>
        </w:rPr>
        <w:t xml:space="preserve"> учебному плану, в т</w:t>
      </w:r>
      <w:r w:rsidRPr="00212910">
        <w:rPr>
          <w:rStyle w:val="a5"/>
          <w:color w:val="000000"/>
          <w:sz w:val="28"/>
          <w:szCs w:val="28"/>
        </w:rPr>
        <w:t>ом числе ускоренное обучение в пределах осваиваемой образовательной программы, имеют право на формирование своего профессионального образования;</w:t>
      </w:r>
    </w:p>
    <w:p w:rsidR="00D552EE" w:rsidRPr="00212910" w:rsidRDefault="00115C5E" w:rsidP="00212910">
      <w:pPr>
        <w:pStyle w:val="a6"/>
        <w:shd w:val="clear" w:color="auto" w:fill="auto"/>
        <w:spacing w:line="240" w:lineRule="auto"/>
        <w:ind w:left="20" w:right="20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2) выбор учебных курсов, дисциплин</w:t>
      </w:r>
      <w:r w:rsidR="0023781D" w:rsidRPr="00212910">
        <w:rPr>
          <w:rStyle w:val="a5"/>
          <w:color w:val="000000"/>
          <w:sz w:val="28"/>
          <w:szCs w:val="28"/>
        </w:rPr>
        <w:t xml:space="preserve"> (модулей); сетевое обучение, электронное дистанционное обучение.</w:t>
      </w:r>
    </w:p>
    <w:p w:rsidR="0023781D" w:rsidRPr="00212910" w:rsidRDefault="00346143" w:rsidP="00212910">
      <w:pPr>
        <w:pStyle w:val="a6"/>
        <w:shd w:val="clear" w:color="auto" w:fill="auto"/>
        <w:spacing w:line="240" w:lineRule="auto"/>
        <w:ind w:left="20" w:right="20"/>
        <w:jc w:val="both"/>
        <w:rPr>
          <w:sz w:val="28"/>
          <w:szCs w:val="28"/>
        </w:rPr>
      </w:pPr>
      <w:r w:rsidRPr="00212910">
        <w:rPr>
          <w:rStyle w:val="2"/>
          <w:color w:val="000000"/>
          <w:sz w:val="28"/>
          <w:szCs w:val="28"/>
        </w:rPr>
        <w:t>3)свободу</w:t>
      </w:r>
      <w:r w:rsidR="00CC474E" w:rsidRPr="00212910">
        <w:rPr>
          <w:rStyle w:val="2"/>
          <w:color w:val="000000"/>
          <w:sz w:val="28"/>
          <w:szCs w:val="28"/>
        </w:rPr>
        <w:t xml:space="preserve"> </w:t>
      </w:r>
      <w:r w:rsidRPr="00212910">
        <w:rPr>
          <w:rStyle w:val="2"/>
          <w:color w:val="000000"/>
          <w:sz w:val="28"/>
          <w:szCs w:val="28"/>
        </w:rPr>
        <w:t>- совести, свободу</w:t>
      </w:r>
      <w:r w:rsidR="0023781D" w:rsidRPr="00212910">
        <w:rPr>
          <w:rStyle w:val="2"/>
          <w:color w:val="000000"/>
          <w:sz w:val="28"/>
          <w:szCs w:val="28"/>
        </w:rPr>
        <w:t xml:space="preserve"> информации, </w:t>
      </w:r>
      <w:r w:rsidR="0023781D" w:rsidRPr="00212910">
        <w:rPr>
          <w:rStyle w:val="212"/>
          <w:b w:val="0"/>
          <w:color w:val="000000"/>
          <w:sz w:val="28"/>
          <w:szCs w:val="28"/>
        </w:rPr>
        <w:t>свободное</w:t>
      </w:r>
      <w:r w:rsidR="0023781D" w:rsidRPr="00212910">
        <w:rPr>
          <w:rStyle w:val="212"/>
          <w:color w:val="000000"/>
          <w:sz w:val="28"/>
          <w:szCs w:val="28"/>
        </w:rPr>
        <w:t xml:space="preserve"> </w:t>
      </w:r>
      <w:r w:rsidR="0023781D" w:rsidRPr="00212910">
        <w:rPr>
          <w:rStyle w:val="2"/>
          <w:color w:val="000000"/>
          <w:sz w:val="28"/>
          <w:szCs w:val="28"/>
        </w:rPr>
        <w:t>выражение</w:t>
      </w:r>
      <w:r w:rsidR="00D552EE" w:rsidRPr="00212910">
        <w:rPr>
          <w:rStyle w:val="2"/>
          <w:color w:val="000000"/>
          <w:sz w:val="28"/>
          <w:szCs w:val="28"/>
        </w:rPr>
        <w:t xml:space="preserve"> </w:t>
      </w:r>
      <w:r w:rsidR="0023781D" w:rsidRPr="00212910">
        <w:rPr>
          <w:rStyle w:val="3"/>
          <w:color w:val="000000"/>
          <w:sz w:val="28"/>
          <w:szCs w:val="28"/>
        </w:rPr>
        <w:t>собственных взглядов и убеждений;</w:t>
      </w:r>
    </w:p>
    <w:p w:rsidR="00D552EE" w:rsidRPr="00212910" w:rsidRDefault="00346143" w:rsidP="00212910">
      <w:pPr>
        <w:pStyle w:val="31"/>
        <w:shd w:val="clear" w:color="auto" w:fill="auto"/>
        <w:tabs>
          <w:tab w:val="left" w:pos="410"/>
        </w:tabs>
        <w:spacing w:line="240" w:lineRule="auto"/>
        <w:ind w:left="40" w:right="2"/>
        <w:jc w:val="both"/>
        <w:rPr>
          <w:rStyle w:val="3"/>
          <w:color w:val="000000"/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 xml:space="preserve">4) </w:t>
      </w:r>
      <w:r w:rsidR="0023781D" w:rsidRPr="00212910">
        <w:rPr>
          <w:rStyle w:val="3"/>
          <w:color w:val="000000"/>
          <w:sz w:val="28"/>
          <w:szCs w:val="28"/>
        </w:rPr>
        <w:t>бесплатное пользование библиотечно-информационными ресурсами, уче</w:t>
      </w:r>
      <w:r w:rsidRPr="00212910">
        <w:rPr>
          <w:rStyle w:val="3"/>
          <w:color w:val="000000"/>
          <w:sz w:val="28"/>
          <w:szCs w:val="28"/>
        </w:rPr>
        <w:t>бной базой</w:t>
      </w:r>
    </w:p>
    <w:p w:rsidR="0023781D" w:rsidRPr="00212910" w:rsidRDefault="00CD5661" w:rsidP="00212910">
      <w:pPr>
        <w:pStyle w:val="31"/>
        <w:shd w:val="clear" w:color="auto" w:fill="auto"/>
        <w:tabs>
          <w:tab w:val="left" w:pos="410"/>
        </w:tabs>
        <w:spacing w:line="240" w:lineRule="auto"/>
        <w:ind w:left="40" w:right="2"/>
        <w:jc w:val="both"/>
        <w:rPr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ООО</w:t>
      </w:r>
      <w:r w:rsidR="00346143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115C5E" w:rsidRPr="00212910">
        <w:rPr>
          <w:rStyle w:val="3"/>
          <w:color w:val="000000"/>
          <w:sz w:val="28"/>
          <w:szCs w:val="28"/>
        </w:rPr>
        <w:t>;</w:t>
      </w:r>
    </w:p>
    <w:p w:rsidR="0023781D" w:rsidRPr="00212910" w:rsidRDefault="00346143" w:rsidP="00212910">
      <w:pPr>
        <w:pStyle w:val="31"/>
        <w:shd w:val="clear" w:color="auto" w:fill="auto"/>
        <w:tabs>
          <w:tab w:val="left" w:pos="328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 xml:space="preserve">5) </w:t>
      </w:r>
      <w:r w:rsidR="0023781D" w:rsidRPr="00212910">
        <w:rPr>
          <w:rStyle w:val="3"/>
          <w:color w:val="000000"/>
          <w:sz w:val="28"/>
          <w:szCs w:val="28"/>
        </w:rPr>
        <w:t>направление для обучения и прохожд</w:t>
      </w:r>
      <w:r w:rsidRPr="00212910">
        <w:rPr>
          <w:rStyle w:val="3"/>
          <w:color w:val="000000"/>
          <w:sz w:val="28"/>
          <w:szCs w:val="28"/>
        </w:rPr>
        <w:t xml:space="preserve">ение стажировок, в том числе в </w:t>
      </w:r>
      <w:r w:rsidR="0023781D" w:rsidRPr="00212910">
        <w:rPr>
          <w:rStyle w:val="3"/>
          <w:color w:val="000000"/>
          <w:sz w:val="28"/>
          <w:szCs w:val="28"/>
        </w:rPr>
        <w:t xml:space="preserve"> рамках сетевой формы реализации, образовательных программ.</w:t>
      </w:r>
    </w:p>
    <w:p w:rsidR="0023781D" w:rsidRPr="00212910" w:rsidRDefault="00346143" w:rsidP="00212910">
      <w:pPr>
        <w:pStyle w:val="31"/>
        <w:shd w:val="clear" w:color="auto" w:fill="auto"/>
        <w:spacing w:after="300"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>6)</w:t>
      </w:r>
      <w:r w:rsidR="00D552EE" w:rsidRPr="00212910">
        <w:rPr>
          <w:rStyle w:val="3"/>
          <w:color w:val="000000"/>
          <w:sz w:val="28"/>
          <w:szCs w:val="28"/>
        </w:rPr>
        <w:t xml:space="preserve"> </w:t>
      </w:r>
      <w:r w:rsidRPr="00212910">
        <w:rPr>
          <w:rStyle w:val="3"/>
          <w:color w:val="000000"/>
          <w:sz w:val="28"/>
          <w:szCs w:val="28"/>
        </w:rPr>
        <w:t>обучение</w:t>
      </w:r>
      <w:r w:rsidR="0023781D" w:rsidRPr="00212910">
        <w:rPr>
          <w:rStyle w:val="3"/>
          <w:color w:val="000000"/>
          <w:sz w:val="28"/>
          <w:szCs w:val="28"/>
        </w:rPr>
        <w:t xml:space="preserve"> с отрывом и без </w:t>
      </w:r>
      <w:r w:rsidR="0023781D" w:rsidRPr="00212910">
        <w:rPr>
          <w:rStyle w:val="30"/>
          <w:color w:val="000000"/>
          <w:sz w:val="28"/>
          <w:szCs w:val="28"/>
        </w:rPr>
        <w:t xml:space="preserve">отрыва от </w:t>
      </w:r>
      <w:r w:rsidR="0023781D" w:rsidRPr="00212910">
        <w:rPr>
          <w:rStyle w:val="3"/>
          <w:color w:val="000000"/>
          <w:sz w:val="28"/>
          <w:szCs w:val="28"/>
        </w:rPr>
        <w:t xml:space="preserve">производства, </w:t>
      </w:r>
      <w:proofErr w:type="gramStart"/>
      <w:r w:rsidR="0023781D" w:rsidRPr="00212910">
        <w:rPr>
          <w:rStyle w:val="3"/>
          <w:color w:val="000000"/>
          <w:sz w:val="28"/>
          <w:szCs w:val="28"/>
        </w:rPr>
        <w:t>по</w:t>
      </w:r>
      <w:proofErr w:type="gramEnd"/>
      <w:r w:rsidR="0023781D" w:rsidRPr="00212910">
        <w:rPr>
          <w:rStyle w:val="3"/>
          <w:color w:val="000000"/>
          <w:sz w:val="28"/>
          <w:szCs w:val="28"/>
        </w:rPr>
        <w:t xml:space="preserve"> </w:t>
      </w:r>
      <w:proofErr w:type="gramStart"/>
      <w:r w:rsidR="0023781D" w:rsidRPr="00212910">
        <w:rPr>
          <w:rStyle w:val="3"/>
          <w:color w:val="000000"/>
          <w:sz w:val="28"/>
          <w:szCs w:val="28"/>
        </w:rPr>
        <w:t>очн</w:t>
      </w:r>
      <w:r w:rsidRPr="00212910">
        <w:rPr>
          <w:rStyle w:val="3"/>
          <w:color w:val="000000"/>
          <w:sz w:val="28"/>
          <w:szCs w:val="28"/>
        </w:rPr>
        <w:t>ой</w:t>
      </w:r>
      <w:proofErr w:type="gramEnd"/>
      <w:r w:rsidRPr="00212910">
        <w:rPr>
          <w:rStyle w:val="3"/>
          <w:color w:val="000000"/>
          <w:sz w:val="28"/>
          <w:szCs w:val="28"/>
        </w:rPr>
        <w:t xml:space="preserve">, </w:t>
      </w:r>
      <w:proofErr w:type="spellStart"/>
      <w:r w:rsidRPr="00212910">
        <w:rPr>
          <w:rStyle w:val="3"/>
          <w:color w:val="000000"/>
          <w:sz w:val="28"/>
          <w:szCs w:val="28"/>
        </w:rPr>
        <w:t>очно</w:t>
      </w:r>
      <w:proofErr w:type="spellEnd"/>
      <w:r w:rsidRPr="00212910">
        <w:rPr>
          <w:rStyle w:val="3"/>
          <w:color w:val="000000"/>
          <w:sz w:val="28"/>
          <w:szCs w:val="28"/>
        </w:rPr>
        <w:t xml:space="preserve"> - заочной (вечерней), с</w:t>
      </w:r>
      <w:r w:rsidR="0023781D" w:rsidRPr="00212910">
        <w:rPr>
          <w:rStyle w:val="3"/>
          <w:color w:val="000000"/>
          <w:sz w:val="28"/>
          <w:szCs w:val="28"/>
        </w:rPr>
        <w:t xml:space="preserve"> </w:t>
      </w:r>
      <w:r w:rsidR="0023781D" w:rsidRPr="00212910">
        <w:rPr>
          <w:rStyle w:val="30"/>
          <w:color w:val="000000"/>
          <w:sz w:val="28"/>
          <w:szCs w:val="28"/>
        </w:rPr>
        <w:t xml:space="preserve">частичным отрывом, </w:t>
      </w:r>
      <w:r w:rsidR="0023781D" w:rsidRPr="00212910">
        <w:rPr>
          <w:rStyle w:val="3"/>
          <w:color w:val="000000"/>
          <w:sz w:val="28"/>
          <w:szCs w:val="28"/>
        </w:rPr>
        <w:t>диста</w:t>
      </w:r>
      <w:r w:rsidRPr="00212910">
        <w:rPr>
          <w:rStyle w:val="3"/>
          <w:color w:val="000000"/>
          <w:sz w:val="28"/>
          <w:szCs w:val="28"/>
        </w:rPr>
        <w:t>нционной и заочной формам. В образовательно</w:t>
      </w:r>
      <w:r w:rsidR="0023781D" w:rsidRPr="00212910">
        <w:rPr>
          <w:rStyle w:val="3"/>
          <w:color w:val="000000"/>
          <w:sz w:val="28"/>
          <w:szCs w:val="28"/>
        </w:rPr>
        <w:t xml:space="preserve">м </w:t>
      </w:r>
      <w:r w:rsidR="0023781D" w:rsidRPr="00212910">
        <w:rPr>
          <w:rStyle w:val="30"/>
          <w:color w:val="000000"/>
          <w:sz w:val="28"/>
          <w:szCs w:val="28"/>
        </w:rPr>
        <w:t xml:space="preserve">процессе </w:t>
      </w:r>
      <w:r w:rsidR="0023781D" w:rsidRPr="00212910">
        <w:rPr>
          <w:rStyle w:val="3"/>
          <w:color w:val="000000"/>
          <w:sz w:val="28"/>
          <w:szCs w:val="28"/>
        </w:rPr>
        <w:t xml:space="preserve">используются такие формы организации занятий </w:t>
      </w:r>
      <w:r w:rsidR="0023781D" w:rsidRPr="00212910">
        <w:rPr>
          <w:rStyle w:val="30"/>
          <w:color w:val="000000"/>
          <w:sz w:val="28"/>
          <w:szCs w:val="28"/>
        </w:rPr>
        <w:t xml:space="preserve">как самообразование, </w:t>
      </w:r>
      <w:r w:rsidRPr="00212910">
        <w:rPr>
          <w:rStyle w:val="3"/>
          <w:color w:val="000000"/>
          <w:sz w:val="28"/>
          <w:szCs w:val="28"/>
          <w:lang w:eastAsia="en-US"/>
        </w:rPr>
        <w:t>индиви</w:t>
      </w:r>
      <w:r w:rsidR="0023781D" w:rsidRPr="00212910">
        <w:rPr>
          <w:rStyle w:val="30"/>
          <w:color w:val="000000"/>
          <w:sz w:val="28"/>
          <w:szCs w:val="28"/>
        </w:rPr>
        <w:t xml:space="preserve">дуальные консультации, </w:t>
      </w:r>
      <w:r w:rsidRPr="00212910">
        <w:rPr>
          <w:rStyle w:val="3"/>
          <w:color w:val="000000"/>
          <w:sz w:val="28"/>
          <w:szCs w:val="28"/>
        </w:rPr>
        <w:t>эк</w:t>
      </w:r>
      <w:r w:rsidR="0023781D" w:rsidRPr="00212910">
        <w:rPr>
          <w:rStyle w:val="3"/>
          <w:color w:val="000000"/>
          <w:sz w:val="28"/>
          <w:szCs w:val="28"/>
        </w:rPr>
        <w:t>стернат.</w:t>
      </w:r>
    </w:p>
    <w:p w:rsidR="0023781D" w:rsidRPr="00353199" w:rsidRDefault="0023781D" w:rsidP="00212910">
      <w:pPr>
        <w:pStyle w:val="31"/>
        <w:numPr>
          <w:ilvl w:val="0"/>
          <w:numId w:val="3"/>
        </w:numPr>
        <w:shd w:val="clear" w:color="auto" w:fill="auto"/>
        <w:tabs>
          <w:tab w:val="left" w:pos="518"/>
        </w:tabs>
        <w:spacing w:line="240" w:lineRule="auto"/>
        <w:ind w:left="240"/>
        <w:jc w:val="center"/>
        <w:rPr>
          <w:rStyle w:val="32"/>
          <w:b/>
          <w:sz w:val="28"/>
          <w:szCs w:val="28"/>
        </w:rPr>
      </w:pPr>
      <w:r w:rsidRPr="00212910">
        <w:rPr>
          <w:rStyle w:val="3"/>
          <w:b/>
          <w:color w:val="000000"/>
          <w:sz w:val="28"/>
          <w:szCs w:val="28"/>
        </w:rPr>
        <w:t xml:space="preserve">ОБЯЗАННОСТИ </w:t>
      </w:r>
      <w:r w:rsidRPr="00212910">
        <w:rPr>
          <w:rStyle w:val="32"/>
          <w:b/>
          <w:color w:val="000000"/>
          <w:sz w:val="28"/>
          <w:szCs w:val="28"/>
        </w:rPr>
        <w:t xml:space="preserve">И </w:t>
      </w:r>
      <w:r w:rsidRPr="00212910">
        <w:rPr>
          <w:rStyle w:val="3"/>
          <w:b/>
          <w:color w:val="000000"/>
          <w:sz w:val="28"/>
          <w:szCs w:val="28"/>
        </w:rPr>
        <w:t xml:space="preserve">ОТВЕТСТВЕННОСТЬ </w:t>
      </w:r>
      <w:proofErr w:type="gramStart"/>
      <w:r w:rsidRPr="00212910">
        <w:rPr>
          <w:rStyle w:val="32"/>
          <w:b/>
          <w:color w:val="000000"/>
          <w:sz w:val="28"/>
          <w:szCs w:val="28"/>
        </w:rPr>
        <w:t>ОБУЧАЮЩИХСЯ</w:t>
      </w:r>
      <w:proofErr w:type="gramEnd"/>
    </w:p>
    <w:p w:rsidR="00353199" w:rsidRPr="00212910" w:rsidRDefault="00353199" w:rsidP="00353199">
      <w:pPr>
        <w:pStyle w:val="31"/>
        <w:shd w:val="clear" w:color="auto" w:fill="auto"/>
        <w:tabs>
          <w:tab w:val="left" w:pos="518"/>
        </w:tabs>
        <w:spacing w:line="240" w:lineRule="auto"/>
        <w:ind w:left="240"/>
        <w:rPr>
          <w:b/>
          <w:sz w:val="28"/>
          <w:szCs w:val="28"/>
        </w:rPr>
      </w:pPr>
    </w:p>
    <w:p w:rsidR="0023781D" w:rsidRPr="00212910" w:rsidRDefault="0023781D" w:rsidP="00212910">
      <w:pPr>
        <w:pStyle w:val="31"/>
        <w:numPr>
          <w:ilvl w:val="0"/>
          <w:numId w:val="6"/>
        </w:numPr>
        <w:shd w:val="clear" w:color="auto" w:fill="auto"/>
        <w:tabs>
          <w:tab w:val="left" w:pos="520"/>
          <w:tab w:val="left" w:pos="9593"/>
        </w:tabs>
        <w:spacing w:line="240" w:lineRule="auto"/>
        <w:ind w:left="40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 xml:space="preserve">Обучающиеся </w:t>
      </w:r>
      <w:r w:rsidR="00CD5661">
        <w:rPr>
          <w:rStyle w:val="a5"/>
          <w:color w:val="000000"/>
          <w:sz w:val="28"/>
          <w:szCs w:val="28"/>
        </w:rPr>
        <w:t>ООО</w:t>
      </w:r>
      <w:r w:rsidR="00346143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346143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3"/>
          <w:color w:val="000000"/>
          <w:sz w:val="28"/>
          <w:szCs w:val="28"/>
        </w:rPr>
        <w:t>обязаны:</w:t>
      </w:r>
    </w:p>
    <w:p w:rsidR="0023781D" w:rsidRPr="00212910" w:rsidRDefault="00BE7023" w:rsidP="00212910">
      <w:pPr>
        <w:pStyle w:val="21"/>
        <w:shd w:val="clear" w:color="auto" w:fill="auto"/>
        <w:tabs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2"/>
          <w:color w:val="000000"/>
          <w:sz w:val="28"/>
          <w:szCs w:val="28"/>
        </w:rPr>
        <w:t>1)</w:t>
      </w:r>
      <w:r w:rsidR="00346143" w:rsidRPr="00212910">
        <w:rPr>
          <w:rStyle w:val="2"/>
          <w:color w:val="000000"/>
          <w:sz w:val="28"/>
          <w:szCs w:val="28"/>
        </w:rPr>
        <w:t>добросовестно осваивать образовательную</w:t>
      </w:r>
      <w:r w:rsidR="0023781D" w:rsidRPr="00212910">
        <w:rPr>
          <w:rStyle w:val="2"/>
          <w:color w:val="000000"/>
          <w:sz w:val="28"/>
          <w:szCs w:val="28"/>
        </w:rPr>
        <w:t xml:space="preserve"> программу, выполнять </w:t>
      </w:r>
      <w:r w:rsidR="00346143" w:rsidRPr="00212910">
        <w:rPr>
          <w:rStyle w:val="2"/>
          <w:color w:val="000000"/>
          <w:sz w:val="28"/>
          <w:szCs w:val="28"/>
        </w:rPr>
        <w:t>индивидуальный</w:t>
      </w:r>
      <w:r w:rsidR="0023781D" w:rsidRPr="00212910">
        <w:rPr>
          <w:rStyle w:val="2"/>
          <w:color w:val="000000"/>
          <w:sz w:val="28"/>
          <w:szCs w:val="28"/>
        </w:rPr>
        <w:t xml:space="preserve"> учебный план, посещать предусмотренные учебным пли индивидуал</w:t>
      </w:r>
      <w:r w:rsidR="00B40201" w:rsidRPr="00212910">
        <w:rPr>
          <w:rStyle w:val="2"/>
          <w:color w:val="000000"/>
          <w:sz w:val="28"/>
          <w:szCs w:val="28"/>
        </w:rPr>
        <w:t>ьным планом учебные занятия самостоятельную</w:t>
      </w:r>
      <w:r w:rsidR="0023781D" w:rsidRPr="00212910">
        <w:rPr>
          <w:rStyle w:val="2"/>
          <w:color w:val="000000"/>
          <w:sz w:val="28"/>
          <w:szCs w:val="28"/>
        </w:rPr>
        <w:t xml:space="preserve"> </w:t>
      </w:r>
      <w:r w:rsidR="0023781D" w:rsidRPr="00212910">
        <w:rPr>
          <w:rStyle w:val="213pt"/>
          <w:color w:val="000000"/>
          <w:sz w:val="28"/>
          <w:szCs w:val="28"/>
        </w:rPr>
        <w:t xml:space="preserve">подготовку к </w:t>
      </w:r>
      <w:r w:rsidR="00B40201" w:rsidRPr="00212910">
        <w:rPr>
          <w:rStyle w:val="2"/>
          <w:color w:val="000000"/>
          <w:sz w:val="28"/>
          <w:szCs w:val="28"/>
        </w:rPr>
        <w:t>занятиям</w:t>
      </w:r>
      <w:r w:rsidR="0023781D" w:rsidRPr="00212910">
        <w:rPr>
          <w:rStyle w:val="2"/>
          <w:color w:val="000000"/>
          <w:sz w:val="28"/>
          <w:szCs w:val="28"/>
        </w:rPr>
        <w:t xml:space="preserve">, </w:t>
      </w:r>
      <w:r w:rsidR="0023781D" w:rsidRPr="00212910">
        <w:rPr>
          <w:rStyle w:val="213pt"/>
          <w:color w:val="000000"/>
          <w:sz w:val="28"/>
          <w:szCs w:val="28"/>
        </w:rPr>
        <w:t xml:space="preserve">выполнять задания, данные </w:t>
      </w:r>
      <w:r w:rsidR="0023781D" w:rsidRPr="00212910">
        <w:rPr>
          <w:rStyle w:val="213pt"/>
          <w:color w:val="000000"/>
          <w:sz w:val="28"/>
          <w:szCs w:val="28"/>
        </w:rPr>
        <w:lastRenderedPageBreak/>
        <w:t>преподавательским составом;</w:t>
      </w:r>
    </w:p>
    <w:p w:rsidR="0023781D" w:rsidRPr="00212910" w:rsidRDefault="0023781D" w:rsidP="00212910">
      <w:pPr>
        <w:pStyle w:val="31"/>
        <w:numPr>
          <w:ilvl w:val="0"/>
          <w:numId w:val="4"/>
        </w:numPr>
        <w:shd w:val="clear" w:color="auto" w:fill="auto"/>
        <w:tabs>
          <w:tab w:val="left" w:pos="338"/>
          <w:tab w:val="left" w:leader="dot" w:pos="8133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>выполнять требования Устав</w:t>
      </w:r>
      <w:proofErr w:type="gramStart"/>
      <w:r w:rsidRPr="00212910">
        <w:rPr>
          <w:rStyle w:val="3"/>
          <w:color w:val="000000"/>
          <w:sz w:val="28"/>
          <w:szCs w:val="28"/>
        </w:rPr>
        <w:t xml:space="preserve">а </w:t>
      </w:r>
      <w:r w:rsidR="00CD5661">
        <w:rPr>
          <w:rStyle w:val="a5"/>
          <w:color w:val="000000"/>
          <w:sz w:val="28"/>
          <w:szCs w:val="28"/>
        </w:rPr>
        <w:t>ООО</w:t>
      </w:r>
      <w:proofErr w:type="gramEnd"/>
      <w:r w:rsidR="00B40201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B40201" w:rsidRPr="00212910">
        <w:rPr>
          <w:rStyle w:val="a5"/>
          <w:color w:val="000000"/>
          <w:sz w:val="28"/>
          <w:szCs w:val="28"/>
        </w:rPr>
        <w:t xml:space="preserve">, </w:t>
      </w:r>
      <w:r w:rsidRPr="00212910">
        <w:rPr>
          <w:rStyle w:val="3"/>
          <w:color w:val="000000"/>
          <w:sz w:val="28"/>
          <w:szCs w:val="28"/>
        </w:rPr>
        <w:t xml:space="preserve">правила внутреннего распорядка, иных локальных нормативных актов </w:t>
      </w:r>
      <w:r w:rsidR="00CD5661">
        <w:rPr>
          <w:rStyle w:val="a5"/>
          <w:color w:val="000000"/>
          <w:sz w:val="28"/>
          <w:szCs w:val="28"/>
        </w:rPr>
        <w:t>ООО</w:t>
      </w:r>
      <w:r w:rsidR="00B40201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B40201" w:rsidRPr="00212910">
        <w:rPr>
          <w:rStyle w:val="a5"/>
          <w:color w:val="000000"/>
          <w:sz w:val="28"/>
          <w:szCs w:val="28"/>
        </w:rPr>
        <w:t>;</w:t>
      </w:r>
    </w:p>
    <w:p w:rsidR="0023781D" w:rsidRPr="00212910" w:rsidRDefault="00B40201" w:rsidP="00212910">
      <w:pPr>
        <w:pStyle w:val="31"/>
        <w:shd w:val="clear" w:color="auto" w:fill="auto"/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>3) уважать ч</w:t>
      </w:r>
      <w:r w:rsidR="0023781D" w:rsidRPr="00212910">
        <w:rPr>
          <w:rStyle w:val="3"/>
          <w:color w:val="000000"/>
          <w:sz w:val="28"/>
          <w:szCs w:val="28"/>
        </w:rPr>
        <w:t xml:space="preserve">есть и достоинство других обучающихся и работников </w:t>
      </w:r>
      <w:r w:rsidR="00CD5661">
        <w:rPr>
          <w:rStyle w:val="a5"/>
          <w:color w:val="000000"/>
          <w:sz w:val="28"/>
          <w:szCs w:val="28"/>
        </w:rPr>
        <w:t>ООО</w:t>
      </w:r>
      <w:r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Pr="00212910">
        <w:rPr>
          <w:rStyle w:val="a5"/>
          <w:color w:val="000000"/>
          <w:sz w:val="28"/>
          <w:szCs w:val="28"/>
        </w:rPr>
        <w:t xml:space="preserve">, </w:t>
      </w:r>
      <w:r w:rsidR="0023781D" w:rsidRPr="00212910">
        <w:rPr>
          <w:rStyle w:val="3"/>
          <w:color w:val="000000"/>
          <w:sz w:val="28"/>
          <w:szCs w:val="28"/>
        </w:rPr>
        <w:t>а также бережно относиться к имуществ</w:t>
      </w:r>
      <w:proofErr w:type="gramStart"/>
      <w:r w:rsidR="0023781D" w:rsidRPr="00212910">
        <w:rPr>
          <w:rStyle w:val="3"/>
          <w:color w:val="000000"/>
          <w:sz w:val="28"/>
          <w:szCs w:val="28"/>
        </w:rPr>
        <w:t>у</w:t>
      </w:r>
      <w:r w:rsidRPr="00212910">
        <w:rPr>
          <w:rStyle w:val="a5"/>
          <w:color w:val="000000"/>
          <w:sz w:val="28"/>
          <w:szCs w:val="28"/>
        </w:rPr>
        <w:t xml:space="preserve"> </w:t>
      </w:r>
      <w:r w:rsidR="00CD5661">
        <w:rPr>
          <w:rStyle w:val="a5"/>
          <w:color w:val="000000"/>
          <w:sz w:val="28"/>
          <w:szCs w:val="28"/>
        </w:rPr>
        <w:t>ООО</w:t>
      </w:r>
      <w:proofErr w:type="gramEnd"/>
      <w:r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Pr="00212910">
        <w:rPr>
          <w:rStyle w:val="a5"/>
          <w:color w:val="000000"/>
          <w:sz w:val="28"/>
          <w:szCs w:val="28"/>
        </w:rPr>
        <w:t>;</w:t>
      </w:r>
    </w:p>
    <w:p w:rsidR="0023781D" w:rsidRPr="00212910" w:rsidRDefault="00B40201" w:rsidP="00212910">
      <w:pPr>
        <w:pStyle w:val="31"/>
        <w:shd w:val="clear" w:color="auto" w:fill="auto"/>
        <w:tabs>
          <w:tab w:val="left" w:pos="33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 xml:space="preserve">4) </w:t>
      </w:r>
      <w:r w:rsidR="0023781D" w:rsidRPr="00212910">
        <w:rPr>
          <w:rStyle w:val="3"/>
          <w:color w:val="000000"/>
          <w:sz w:val="28"/>
          <w:szCs w:val="28"/>
        </w:rPr>
        <w:t>соблюдать порядок прохождения текущего контроля успеваемости, промежуточной и итоговой аттестации;</w:t>
      </w:r>
    </w:p>
    <w:p w:rsidR="0023781D" w:rsidRPr="00212910" w:rsidRDefault="00B40201" w:rsidP="00212910">
      <w:pPr>
        <w:pStyle w:val="21"/>
        <w:shd w:val="clear" w:color="auto" w:fill="auto"/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2"/>
          <w:color w:val="000000"/>
          <w:sz w:val="28"/>
          <w:szCs w:val="28"/>
        </w:rPr>
        <w:t>5) не нести пол</w:t>
      </w:r>
      <w:r w:rsidR="0023781D" w:rsidRPr="00212910">
        <w:rPr>
          <w:rStyle w:val="2"/>
          <w:color w:val="000000"/>
          <w:sz w:val="28"/>
          <w:szCs w:val="28"/>
        </w:rPr>
        <w:t>и</w:t>
      </w:r>
      <w:r w:rsidRPr="00212910">
        <w:rPr>
          <w:rStyle w:val="2"/>
          <w:color w:val="000000"/>
          <w:sz w:val="28"/>
          <w:szCs w:val="28"/>
        </w:rPr>
        <w:t>тической деят</w:t>
      </w:r>
      <w:r w:rsidR="0023781D" w:rsidRPr="00212910">
        <w:rPr>
          <w:rStyle w:val="2"/>
          <w:color w:val="000000"/>
          <w:sz w:val="28"/>
          <w:szCs w:val="28"/>
        </w:rPr>
        <w:t xml:space="preserve">ельности в стенах </w:t>
      </w:r>
      <w:r w:rsidR="00CD5661">
        <w:rPr>
          <w:rStyle w:val="a5"/>
          <w:color w:val="000000"/>
          <w:sz w:val="28"/>
          <w:szCs w:val="28"/>
        </w:rPr>
        <w:t>ООО</w:t>
      </w:r>
      <w:r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Pr="00212910">
        <w:rPr>
          <w:rStyle w:val="a5"/>
          <w:color w:val="000000"/>
          <w:sz w:val="28"/>
          <w:szCs w:val="28"/>
        </w:rPr>
        <w:t xml:space="preserve">; </w:t>
      </w:r>
      <w:r w:rsidRPr="00212910">
        <w:rPr>
          <w:rStyle w:val="2"/>
          <w:color w:val="000000"/>
          <w:sz w:val="28"/>
          <w:szCs w:val="28"/>
        </w:rPr>
        <w:t>не допускать действий и высказываний,</w:t>
      </w:r>
      <w:r w:rsidR="006842DB" w:rsidRPr="00212910">
        <w:rPr>
          <w:rStyle w:val="2"/>
          <w:color w:val="000000"/>
          <w:sz w:val="28"/>
          <w:szCs w:val="28"/>
        </w:rPr>
        <w:t xml:space="preserve"> </w:t>
      </w:r>
      <w:r w:rsidRPr="00212910">
        <w:rPr>
          <w:rStyle w:val="2"/>
          <w:color w:val="000000"/>
          <w:sz w:val="28"/>
          <w:szCs w:val="28"/>
        </w:rPr>
        <w:t>содержащих мотивы политической,</w:t>
      </w:r>
      <w:r w:rsidR="003E179A" w:rsidRPr="00212910">
        <w:rPr>
          <w:rStyle w:val="2"/>
          <w:color w:val="000000"/>
          <w:sz w:val="28"/>
          <w:szCs w:val="28"/>
        </w:rPr>
        <w:t xml:space="preserve"> </w:t>
      </w:r>
      <w:proofErr w:type="spellStart"/>
      <w:r w:rsidRPr="00212910">
        <w:rPr>
          <w:rStyle w:val="2"/>
          <w:color w:val="000000"/>
          <w:sz w:val="28"/>
          <w:szCs w:val="28"/>
        </w:rPr>
        <w:t>идеалогической</w:t>
      </w:r>
      <w:proofErr w:type="spellEnd"/>
      <w:r w:rsidRPr="00212910">
        <w:rPr>
          <w:rStyle w:val="2"/>
          <w:color w:val="000000"/>
          <w:sz w:val="28"/>
          <w:szCs w:val="28"/>
        </w:rPr>
        <w:t>,</w:t>
      </w:r>
      <w:r w:rsidR="003E179A" w:rsidRPr="00212910">
        <w:rPr>
          <w:rStyle w:val="2"/>
          <w:color w:val="000000"/>
          <w:sz w:val="28"/>
          <w:szCs w:val="28"/>
        </w:rPr>
        <w:t xml:space="preserve"> </w:t>
      </w:r>
      <w:r w:rsidRPr="00212910">
        <w:rPr>
          <w:rStyle w:val="2"/>
          <w:color w:val="000000"/>
          <w:sz w:val="28"/>
          <w:szCs w:val="28"/>
        </w:rPr>
        <w:t>расовой,</w:t>
      </w:r>
      <w:r w:rsidR="003E179A" w:rsidRPr="00212910">
        <w:rPr>
          <w:rStyle w:val="2"/>
          <w:color w:val="000000"/>
          <w:sz w:val="28"/>
          <w:szCs w:val="28"/>
        </w:rPr>
        <w:t xml:space="preserve"> национальн</w:t>
      </w:r>
      <w:r w:rsidRPr="00212910">
        <w:rPr>
          <w:rStyle w:val="2"/>
          <w:color w:val="000000"/>
          <w:sz w:val="28"/>
          <w:szCs w:val="28"/>
        </w:rPr>
        <w:t>ой или религиозной ненависти или вражды,</w:t>
      </w:r>
      <w:r w:rsidR="0023781D" w:rsidRPr="00212910">
        <w:rPr>
          <w:rStyle w:val="2"/>
          <w:color w:val="000000"/>
          <w:sz w:val="28"/>
          <w:szCs w:val="28"/>
        </w:rPr>
        <w:t xml:space="preserve"> в том числе действий и </w:t>
      </w:r>
      <w:r w:rsidRPr="00212910">
        <w:rPr>
          <w:rStyle w:val="20"/>
          <w:color w:val="000000"/>
          <w:sz w:val="28"/>
          <w:szCs w:val="28"/>
        </w:rPr>
        <w:t>(и</w:t>
      </w:r>
      <w:r w:rsidR="0023781D" w:rsidRPr="00212910">
        <w:rPr>
          <w:rStyle w:val="20"/>
          <w:color w:val="000000"/>
          <w:sz w:val="28"/>
          <w:szCs w:val="28"/>
        </w:rPr>
        <w:t>ли)</w:t>
      </w:r>
      <w:r w:rsidR="0023781D" w:rsidRPr="00212910">
        <w:rPr>
          <w:rStyle w:val="2"/>
          <w:color w:val="000000"/>
          <w:sz w:val="28"/>
          <w:szCs w:val="28"/>
        </w:rPr>
        <w:t xml:space="preserve"> в</w:t>
      </w:r>
      <w:r w:rsidRPr="00212910">
        <w:rPr>
          <w:rStyle w:val="2"/>
          <w:color w:val="000000"/>
          <w:sz w:val="28"/>
          <w:szCs w:val="28"/>
        </w:rPr>
        <w:t>ысказываний дискриминационного характ</w:t>
      </w:r>
      <w:r w:rsidR="0023781D" w:rsidRPr="00212910">
        <w:rPr>
          <w:rStyle w:val="2"/>
          <w:color w:val="000000"/>
          <w:sz w:val="28"/>
          <w:szCs w:val="28"/>
        </w:rPr>
        <w:t>ера;</w:t>
      </w:r>
    </w:p>
    <w:p w:rsidR="0023781D" w:rsidRPr="00212910" w:rsidRDefault="00B40201" w:rsidP="00212910">
      <w:pPr>
        <w:pStyle w:val="31"/>
        <w:shd w:val="clear" w:color="auto" w:fill="auto"/>
        <w:tabs>
          <w:tab w:val="left" w:pos="328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>6)</w:t>
      </w:r>
      <w:r w:rsidR="0023781D" w:rsidRPr="00212910">
        <w:rPr>
          <w:rStyle w:val="3"/>
          <w:color w:val="000000"/>
          <w:sz w:val="28"/>
          <w:szCs w:val="28"/>
        </w:rPr>
        <w:t xml:space="preserve">соблюдать правила миграционного учета </w:t>
      </w:r>
      <w:proofErr w:type="gramStart"/>
      <w:r w:rsidR="0023781D" w:rsidRPr="00212910">
        <w:rPr>
          <w:rStyle w:val="3"/>
          <w:color w:val="000000"/>
          <w:sz w:val="28"/>
          <w:szCs w:val="28"/>
        </w:rPr>
        <w:t>иностранными</w:t>
      </w:r>
      <w:proofErr w:type="gramEnd"/>
      <w:r w:rsidR="0023781D" w:rsidRPr="00212910">
        <w:rPr>
          <w:rStyle w:val="3"/>
          <w:color w:val="000000"/>
          <w:sz w:val="28"/>
          <w:szCs w:val="28"/>
        </w:rPr>
        <w:t xml:space="preserve"> обучающимися;</w:t>
      </w:r>
    </w:p>
    <w:p w:rsidR="0023781D" w:rsidRPr="00212910" w:rsidRDefault="00B40201" w:rsidP="00212910">
      <w:pPr>
        <w:pStyle w:val="31"/>
        <w:shd w:val="clear" w:color="auto" w:fill="auto"/>
        <w:tabs>
          <w:tab w:val="left" w:pos="33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>7)</w:t>
      </w:r>
      <w:r w:rsidR="0023781D" w:rsidRPr="00212910">
        <w:rPr>
          <w:rStyle w:val="3"/>
          <w:color w:val="000000"/>
          <w:sz w:val="28"/>
          <w:szCs w:val="28"/>
        </w:rPr>
        <w:t xml:space="preserve">выполнять другие обязанности в соответствии с законодательством </w:t>
      </w:r>
      <w:r w:rsidR="0023781D" w:rsidRPr="00212910">
        <w:rPr>
          <w:rStyle w:val="312pt"/>
          <w:color w:val="000000"/>
          <w:sz w:val="28"/>
          <w:szCs w:val="28"/>
        </w:rPr>
        <w:t xml:space="preserve">Российской Федерации, уставом </w:t>
      </w:r>
      <w:r w:rsidR="00CD5661">
        <w:rPr>
          <w:rStyle w:val="a5"/>
          <w:color w:val="000000"/>
          <w:sz w:val="28"/>
          <w:szCs w:val="28"/>
        </w:rPr>
        <w:t>ООО</w:t>
      </w:r>
      <w:r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Pr="00212910">
        <w:rPr>
          <w:rStyle w:val="a5"/>
          <w:color w:val="000000"/>
          <w:sz w:val="28"/>
          <w:szCs w:val="28"/>
        </w:rPr>
        <w:t xml:space="preserve">, </w:t>
      </w:r>
      <w:r w:rsidR="0023781D" w:rsidRPr="00212910">
        <w:rPr>
          <w:rStyle w:val="312pt"/>
          <w:color w:val="000000"/>
          <w:sz w:val="28"/>
          <w:szCs w:val="28"/>
        </w:rPr>
        <w:t xml:space="preserve">и его локальными </w:t>
      </w:r>
      <w:r w:rsidRPr="00212910">
        <w:rPr>
          <w:rStyle w:val="3"/>
          <w:color w:val="000000"/>
          <w:sz w:val="28"/>
          <w:szCs w:val="28"/>
        </w:rPr>
        <w:t>и нормативными актами</w:t>
      </w:r>
      <w:r w:rsidR="0023781D" w:rsidRPr="00212910">
        <w:rPr>
          <w:rStyle w:val="3"/>
          <w:color w:val="000000"/>
          <w:sz w:val="28"/>
          <w:szCs w:val="28"/>
        </w:rPr>
        <w:t>.</w:t>
      </w:r>
    </w:p>
    <w:p w:rsidR="0023781D" w:rsidRPr="00212910" w:rsidRDefault="0023781D" w:rsidP="00212910">
      <w:pPr>
        <w:pStyle w:val="31"/>
        <w:numPr>
          <w:ilvl w:val="0"/>
          <w:numId w:val="6"/>
        </w:numPr>
        <w:shd w:val="clear" w:color="auto" w:fill="auto"/>
        <w:tabs>
          <w:tab w:val="left" w:pos="501"/>
        </w:tabs>
        <w:spacing w:after="308"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3"/>
          <w:color w:val="000000"/>
          <w:sz w:val="28"/>
          <w:szCs w:val="28"/>
        </w:rPr>
        <w:t xml:space="preserve">Дисциплина в </w:t>
      </w:r>
      <w:r w:rsidR="00CD5661">
        <w:rPr>
          <w:rStyle w:val="a5"/>
          <w:color w:val="000000"/>
          <w:sz w:val="28"/>
          <w:szCs w:val="28"/>
        </w:rPr>
        <w:t>ООО</w:t>
      </w:r>
      <w:r w:rsidR="006842DB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6842DB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3"/>
          <w:color w:val="000000"/>
          <w:sz w:val="28"/>
          <w:szCs w:val="28"/>
        </w:rPr>
        <w:t>поддерживается на осно</w:t>
      </w:r>
      <w:r w:rsidR="00B40201" w:rsidRPr="00212910">
        <w:rPr>
          <w:rStyle w:val="3"/>
          <w:color w:val="000000"/>
          <w:sz w:val="28"/>
          <w:szCs w:val="28"/>
        </w:rPr>
        <w:t>ве уважения человеческого достои</w:t>
      </w:r>
      <w:r w:rsidRPr="00212910">
        <w:rPr>
          <w:rStyle w:val="3"/>
          <w:color w:val="000000"/>
          <w:sz w:val="28"/>
          <w:szCs w:val="28"/>
        </w:rPr>
        <w:t>нства обучающи</w:t>
      </w:r>
      <w:r w:rsidR="006842DB" w:rsidRPr="00212910">
        <w:rPr>
          <w:rStyle w:val="3"/>
          <w:color w:val="000000"/>
          <w:sz w:val="28"/>
          <w:szCs w:val="28"/>
        </w:rPr>
        <w:t>хся, педагогичес</w:t>
      </w:r>
      <w:r w:rsidRPr="00212910">
        <w:rPr>
          <w:rStyle w:val="3"/>
          <w:color w:val="000000"/>
          <w:sz w:val="28"/>
          <w:szCs w:val="28"/>
        </w:rPr>
        <w:t>ких работников.</w:t>
      </w:r>
    </w:p>
    <w:p w:rsidR="003E179A" w:rsidRDefault="003E179A" w:rsidP="00212910">
      <w:pPr>
        <w:pStyle w:val="21"/>
        <w:numPr>
          <w:ilvl w:val="0"/>
          <w:numId w:val="3"/>
        </w:numPr>
        <w:shd w:val="clear" w:color="auto" w:fill="auto"/>
        <w:spacing w:line="240" w:lineRule="auto"/>
        <w:ind w:left="40" w:right="2" w:firstLine="960"/>
        <w:jc w:val="center"/>
        <w:rPr>
          <w:rStyle w:val="213pt"/>
          <w:b/>
          <w:color w:val="000000"/>
          <w:sz w:val="28"/>
          <w:szCs w:val="28"/>
        </w:rPr>
      </w:pPr>
      <w:r w:rsidRPr="00212910">
        <w:rPr>
          <w:rStyle w:val="213pt"/>
          <w:b/>
          <w:color w:val="000000"/>
          <w:sz w:val="28"/>
          <w:szCs w:val="28"/>
        </w:rPr>
        <w:t>ОРГ</w:t>
      </w:r>
      <w:r w:rsidR="0023781D" w:rsidRPr="00212910">
        <w:rPr>
          <w:rStyle w:val="213pt"/>
          <w:b/>
          <w:color w:val="000000"/>
          <w:sz w:val="28"/>
          <w:szCs w:val="28"/>
        </w:rPr>
        <w:t>АНИЗ</w:t>
      </w:r>
      <w:r w:rsidRPr="00212910">
        <w:rPr>
          <w:rStyle w:val="213pt"/>
          <w:b/>
          <w:color w:val="000000"/>
          <w:sz w:val="28"/>
          <w:szCs w:val="28"/>
        </w:rPr>
        <w:t>А</w:t>
      </w:r>
      <w:r w:rsidR="0023781D" w:rsidRPr="00212910">
        <w:rPr>
          <w:rStyle w:val="213pt"/>
          <w:b/>
          <w:color w:val="000000"/>
          <w:sz w:val="28"/>
          <w:szCs w:val="28"/>
        </w:rPr>
        <w:t>ЦИЯ ОБРАЗОВАТЕЛЬНОГО ПРОЦЕССА</w:t>
      </w:r>
    </w:p>
    <w:p w:rsidR="00212910" w:rsidRPr="00212910" w:rsidRDefault="00212910" w:rsidP="00212910">
      <w:pPr>
        <w:pStyle w:val="21"/>
        <w:shd w:val="clear" w:color="auto" w:fill="auto"/>
        <w:spacing w:line="240" w:lineRule="auto"/>
        <w:ind w:left="1000" w:right="2"/>
        <w:rPr>
          <w:rStyle w:val="213pt"/>
          <w:b/>
          <w:color w:val="000000"/>
          <w:sz w:val="28"/>
          <w:szCs w:val="28"/>
        </w:rPr>
      </w:pPr>
    </w:p>
    <w:p w:rsidR="0023781D" w:rsidRPr="00212910" w:rsidRDefault="003E179A" w:rsidP="00212910">
      <w:pPr>
        <w:pStyle w:val="21"/>
        <w:shd w:val="clear" w:color="auto" w:fill="auto"/>
        <w:spacing w:line="240" w:lineRule="auto"/>
        <w:ind w:left="40" w:right="2"/>
        <w:jc w:val="both"/>
        <w:rPr>
          <w:rStyle w:val="212"/>
          <w:b w:val="0"/>
          <w:bCs w:val="0"/>
          <w:color w:val="000000"/>
          <w:sz w:val="28"/>
          <w:szCs w:val="28"/>
        </w:rPr>
      </w:pPr>
      <w:proofErr w:type="gramStart"/>
      <w:r w:rsidRPr="00212910">
        <w:rPr>
          <w:rStyle w:val="2"/>
          <w:color w:val="000000"/>
          <w:sz w:val="28"/>
          <w:szCs w:val="28"/>
        </w:rPr>
        <w:t>4.1.</w:t>
      </w:r>
      <w:r w:rsidRPr="00212910">
        <w:rPr>
          <w:rStyle w:val="212"/>
          <w:b w:val="0"/>
          <w:bCs w:val="0"/>
          <w:color w:val="000000"/>
          <w:sz w:val="28"/>
          <w:szCs w:val="28"/>
        </w:rPr>
        <w:t>Организац</w:t>
      </w:r>
      <w:r w:rsidR="0023781D" w:rsidRPr="00212910">
        <w:rPr>
          <w:rStyle w:val="212"/>
          <w:b w:val="0"/>
          <w:bCs w:val="0"/>
          <w:color w:val="000000"/>
          <w:sz w:val="28"/>
          <w:szCs w:val="28"/>
        </w:rPr>
        <w:t>и</w:t>
      </w:r>
      <w:r w:rsidRPr="00212910">
        <w:rPr>
          <w:rStyle w:val="212"/>
          <w:b w:val="0"/>
          <w:bCs w:val="0"/>
          <w:color w:val="000000"/>
          <w:sz w:val="28"/>
          <w:szCs w:val="28"/>
        </w:rPr>
        <w:t>я</w:t>
      </w:r>
      <w:r w:rsidR="0023781D" w:rsidRPr="00212910">
        <w:rPr>
          <w:rStyle w:val="212"/>
          <w:b w:val="0"/>
          <w:bCs w:val="0"/>
          <w:color w:val="000000"/>
          <w:sz w:val="28"/>
          <w:szCs w:val="28"/>
        </w:rPr>
        <w:t xml:space="preserve"> </w:t>
      </w:r>
      <w:r w:rsidRPr="00212910">
        <w:rPr>
          <w:rStyle w:val="212"/>
          <w:b w:val="0"/>
          <w:bCs w:val="0"/>
          <w:color w:val="000000"/>
          <w:sz w:val="28"/>
          <w:szCs w:val="28"/>
        </w:rPr>
        <w:t>учебного процесса регламентируется</w:t>
      </w:r>
      <w:r w:rsidR="0023781D" w:rsidRPr="00212910">
        <w:rPr>
          <w:rStyle w:val="212"/>
          <w:b w:val="0"/>
          <w:bCs w:val="0"/>
          <w:color w:val="000000"/>
          <w:sz w:val="28"/>
          <w:szCs w:val="28"/>
        </w:rPr>
        <w:t xml:space="preserve"> учебным план</w:t>
      </w:r>
      <w:r w:rsidRPr="00212910">
        <w:rPr>
          <w:rStyle w:val="212"/>
          <w:b w:val="0"/>
          <w:bCs w:val="0"/>
          <w:color w:val="000000"/>
          <w:sz w:val="28"/>
          <w:szCs w:val="28"/>
        </w:rPr>
        <w:t>ом (с разбивкой содержания образ</w:t>
      </w:r>
      <w:r w:rsidR="0023781D" w:rsidRPr="00212910">
        <w:rPr>
          <w:rStyle w:val="212"/>
          <w:b w:val="0"/>
          <w:bCs w:val="0"/>
          <w:color w:val="000000"/>
          <w:sz w:val="28"/>
          <w:szCs w:val="28"/>
        </w:rPr>
        <w:t>овательной программы по учебным курсам, по</w:t>
      </w:r>
      <w:proofErr w:type="gramEnd"/>
    </w:p>
    <w:p w:rsidR="0023781D" w:rsidRPr="00212910" w:rsidRDefault="003E179A" w:rsidP="00212910">
      <w:pPr>
        <w:pStyle w:val="31"/>
        <w:shd w:val="clear" w:color="auto" w:fill="auto"/>
        <w:spacing w:line="240" w:lineRule="auto"/>
        <w:ind w:left="40" w:right="2"/>
        <w:jc w:val="both"/>
        <w:rPr>
          <w:rStyle w:val="212"/>
          <w:b w:val="0"/>
          <w:bCs w:val="0"/>
          <w:color w:val="000000"/>
          <w:sz w:val="28"/>
          <w:szCs w:val="28"/>
        </w:rPr>
      </w:pPr>
      <w:r w:rsidRPr="00212910">
        <w:rPr>
          <w:rStyle w:val="212"/>
          <w:b w:val="0"/>
          <w:bCs w:val="0"/>
          <w:color w:val="000000"/>
          <w:sz w:val="28"/>
          <w:szCs w:val="28"/>
        </w:rPr>
        <w:t>дисциплинам) и распис</w:t>
      </w:r>
      <w:r w:rsidR="0023781D" w:rsidRPr="00212910">
        <w:rPr>
          <w:rStyle w:val="212"/>
          <w:b w:val="0"/>
          <w:bCs w:val="0"/>
          <w:color w:val="000000"/>
          <w:sz w:val="28"/>
          <w:szCs w:val="28"/>
        </w:rPr>
        <w:t>ание занятий;</w:t>
      </w:r>
    </w:p>
    <w:p w:rsidR="0023781D" w:rsidRPr="00212910" w:rsidRDefault="0023781D" w:rsidP="00212910">
      <w:pPr>
        <w:pStyle w:val="a6"/>
        <w:numPr>
          <w:ilvl w:val="0"/>
          <w:numId w:val="7"/>
        </w:numPr>
        <w:shd w:val="clear" w:color="auto" w:fill="auto"/>
        <w:tabs>
          <w:tab w:val="left" w:pos="785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Дополнительные профессиональные образовательные программы разрабатываются, утверждаются и реализуются </w:t>
      </w:r>
      <w:r w:rsidR="00CD5661">
        <w:rPr>
          <w:rStyle w:val="a5"/>
          <w:color w:val="000000"/>
          <w:sz w:val="28"/>
          <w:szCs w:val="28"/>
        </w:rPr>
        <w:t>ООО</w:t>
      </w:r>
      <w:r w:rsidR="006842DB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6842DB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color w:val="000000"/>
          <w:sz w:val="28"/>
          <w:szCs w:val="28"/>
        </w:rPr>
        <w:t xml:space="preserve">самостоятельно с учетом </w:t>
      </w:r>
      <w:r w:rsidRPr="00212910">
        <w:rPr>
          <w:rStyle w:val="a5"/>
          <w:color w:val="000000"/>
          <w:sz w:val="28"/>
          <w:szCs w:val="28"/>
        </w:rPr>
        <w:t xml:space="preserve">потребностей заказчика, а </w:t>
      </w:r>
      <w:r w:rsidRPr="00212910">
        <w:rPr>
          <w:color w:val="000000"/>
          <w:sz w:val="28"/>
          <w:szCs w:val="28"/>
        </w:rPr>
        <w:t xml:space="preserve">также </w:t>
      </w:r>
      <w:r w:rsidRPr="00212910">
        <w:rPr>
          <w:rStyle w:val="a5"/>
          <w:color w:val="000000"/>
          <w:sz w:val="28"/>
          <w:szCs w:val="28"/>
        </w:rPr>
        <w:t xml:space="preserve">требований государственных образовательных стандартов (типовой программы) </w:t>
      </w:r>
      <w:r w:rsidRPr="00212910">
        <w:rPr>
          <w:color w:val="000000"/>
          <w:sz w:val="28"/>
          <w:szCs w:val="28"/>
        </w:rPr>
        <w:t xml:space="preserve">к </w:t>
      </w:r>
      <w:r w:rsidRPr="00212910">
        <w:rPr>
          <w:rStyle w:val="a5"/>
          <w:color w:val="000000"/>
          <w:sz w:val="28"/>
          <w:szCs w:val="28"/>
        </w:rPr>
        <w:t>уровню подготовки специалиста по соответствующему направлению (специальности)</w:t>
      </w:r>
      <w:proofErr w:type="gramStart"/>
      <w:r w:rsidRPr="00212910">
        <w:rPr>
          <w:rStyle w:val="a5"/>
          <w:color w:val="000000"/>
          <w:sz w:val="28"/>
          <w:szCs w:val="28"/>
        </w:rPr>
        <w:t>.П</w:t>
      </w:r>
      <w:proofErr w:type="gramEnd"/>
      <w:r w:rsidRPr="00212910">
        <w:rPr>
          <w:rStyle w:val="a5"/>
          <w:color w:val="000000"/>
          <w:sz w:val="28"/>
          <w:szCs w:val="28"/>
        </w:rPr>
        <w:t>орядок утверждения учебных программ определяется Министерством образования и науки Российской Ф</w:t>
      </w:r>
      <w:r w:rsidR="006842DB" w:rsidRPr="00212910">
        <w:rPr>
          <w:rStyle w:val="a5"/>
          <w:color w:val="000000"/>
          <w:sz w:val="28"/>
          <w:szCs w:val="28"/>
        </w:rPr>
        <w:t>едерации и надзорными органами (</w:t>
      </w:r>
      <w:proofErr w:type="spellStart"/>
      <w:r w:rsidR="006842DB" w:rsidRPr="00212910">
        <w:rPr>
          <w:rStyle w:val="a5"/>
          <w:color w:val="000000"/>
          <w:sz w:val="28"/>
          <w:szCs w:val="28"/>
        </w:rPr>
        <w:t>Ростехнадзор</w:t>
      </w:r>
      <w:proofErr w:type="spellEnd"/>
      <w:r w:rsidR="006842DB" w:rsidRPr="00212910">
        <w:rPr>
          <w:rStyle w:val="a5"/>
          <w:color w:val="000000"/>
          <w:sz w:val="28"/>
          <w:szCs w:val="28"/>
        </w:rPr>
        <w:t xml:space="preserve">, </w:t>
      </w:r>
      <w:proofErr w:type="spellStart"/>
      <w:r w:rsidR="006842DB" w:rsidRPr="00212910">
        <w:rPr>
          <w:rStyle w:val="a5"/>
          <w:color w:val="000000"/>
          <w:sz w:val="28"/>
          <w:szCs w:val="28"/>
        </w:rPr>
        <w:t>Гостехнадзор</w:t>
      </w:r>
      <w:proofErr w:type="spellEnd"/>
      <w:r w:rsidR="006842DB" w:rsidRPr="00212910">
        <w:rPr>
          <w:rStyle w:val="a5"/>
          <w:color w:val="000000"/>
          <w:sz w:val="28"/>
          <w:szCs w:val="28"/>
        </w:rPr>
        <w:t xml:space="preserve">, </w:t>
      </w:r>
      <w:proofErr w:type="spellStart"/>
      <w:r w:rsidRPr="00212910">
        <w:rPr>
          <w:rStyle w:val="a5"/>
          <w:color w:val="000000"/>
          <w:sz w:val="28"/>
          <w:szCs w:val="28"/>
        </w:rPr>
        <w:t>автодорнадзор</w:t>
      </w:r>
      <w:proofErr w:type="spellEnd"/>
      <w:r w:rsidRPr="00212910">
        <w:rPr>
          <w:rStyle w:val="a5"/>
          <w:color w:val="000000"/>
          <w:sz w:val="28"/>
          <w:szCs w:val="28"/>
        </w:rPr>
        <w:t xml:space="preserve"> и т.п.).</w:t>
      </w:r>
    </w:p>
    <w:p w:rsidR="0023781D" w:rsidRPr="00212910" w:rsidRDefault="0023781D" w:rsidP="00212910">
      <w:pPr>
        <w:pStyle w:val="a6"/>
        <w:numPr>
          <w:ilvl w:val="0"/>
          <w:numId w:val="7"/>
        </w:numPr>
        <w:shd w:val="clear" w:color="auto" w:fill="auto"/>
        <w:tabs>
          <w:tab w:val="left" w:pos="564"/>
        </w:tabs>
        <w:spacing w:line="240" w:lineRule="auto"/>
        <w:ind w:left="60" w:right="2"/>
        <w:jc w:val="both"/>
        <w:rPr>
          <w:sz w:val="28"/>
          <w:szCs w:val="28"/>
        </w:rPr>
      </w:pPr>
      <w:proofErr w:type="gramStart"/>
      <w:r w:rsidRPr="00212910">
        <w:rPr>
          <w:rStyle w:val="a5"/>
          <w:color w:val="000000"/>
          <w:sz w:val="28"/>
          <w:szCs w:val="28"/>
        </w:rPr>
        <w:t xml:space="preserve">В </w:t>
      </w:r>
      <w:r w:rsidR="00CD5661">
        <w:rPr>
          <w:rStyle w:val="a5"/>
          <w:color w:val="000000"/>
          <w:sz w:val="28"/>
          <w:szCs w:val="28"/>
        </w:rPr>
        <w:t>ООО</w:t>
      </w:r>
      <w:r w:rsidR="006842DB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6842DB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a5"/>
          <w:color w:val="000000"/>
          <w:sz w:val="28"/>
          <w:szCs w:val="28"/>
        </w:rPr>
        <w:t>учебный г</w:t>
      </w:r>
      <w:r w:rsidR="00D552EE" w:rsidRPr="00212910">
        <w:rPr>
          <w:rStyle w:val="a5"/>
          <w:color w:val="000000"/>
          <w:sz w:val="28"/>
          <w:szCs w:val="28"/>
        </w:rPr>
        <w:t>од для обучающихся начинается 10</w:t>
      </w:r>
      <w:r w:rsidRPr="00212910">
        <w:rPr>
          <w:rStyle w:val="a5"/>
          <w:color w:val="000000"/>
          <w:sz w:val="28"/>
          <w:szCs w:val="28"/>
        </w:rPr>
        <w:t xml:space="preserve"> января и заканчивается согласно рабочему учебному плану </w:t>
      </w:r>
      <w:r w:rsidRPr="00212910">
        <w:rPr>
          <w:rStyle w:val="11pt"/>
          <w:color w:val="000000"/>
          <w:sz w:val="28"/>
          <w:szCs w:val="28"/>
        </w:rPr>
        <w:t xml:space="preserve">по конкретному </w:t>
      </w:r>
      <w:r w:rsidRPr="00212910">
        <w:rPr>
          <w:rStyle w:val="a5"/>
          <w:color w:val="000000"/>
          <w:sz w:val="28"/>
          <w:szCs w:val="28"/>
        </w:rPr>
        <w:t>направлению подготовки (специальности),</w:t>
      </w:r>
      <w:proofErr w:type="gramEnd"/>
    </w:p>
    <w:p w:rsidR="0023781D" w:rsidRPr="00212910" w:rsidRDefault="0023781D" w:rsidP="00212910">
      <w:pPr>
        <w:pStyle w:val="a6"/>
        <w:numPr>
          <w:ilvl w:val="0"/>
          <w:numId w:val="7"/>
        </w:numPr>
        <w:shd w:val="clear" w:color="auto" w:fill="auto"/>
        <w:tabs>
          <w:tab w:val="left" w:pos="554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Продолжительность академического </w:t>
      </w:r>
      <w:r w:rsidRPr="00212910">
        <w:rPr>
          <w:color w:val="000000"/>
          <w:sz w:val="28"/>
          <w:szCs w:val="28"/>
        </w:rPr>
        <w:t xml:space="preserve">часа </w:t>
      </w:r>
      <w:r w:rsidRPr="00212910">
        <w:rPr>
          <w:rStyle w:val="a5"/>
          <w:color w:val="000000"/>
          <w:sz w:val="28"/>
          <w:szCs w:val="28"/>
        </w:rPr>
        <w:t>для всех видов аудиторных учебных занятий устанавливается 45 минут. Одно аудиторное учебное занятие включает, как правило, два академических часа. Перерыв между аудиторными учебными занятиями составляет не менее 10 минут.</w:t>
      </w:r>
      <w:r w:rsidR="00BE7023" w:rsidRPr="00212910">
        <w:rPr>
          <w:rStyle w:val="a5"/>
          <w:color w:val="000000"/>
          <w:sz w:val="28"/>
          <w:szCs w:val="28"/>
        </w:rPr>
        <w:t xml:space="preserve"> (Приложение № 1)</w:t>
      </w:r>
    </w:p>
    <w:p w:rsidR="0023781D" w:rsidRPr="00212910" w:rsidRDefault="000C0142" w:rsidP="00212910">
      <w:pPr>
        <w:pStyle w:val="a6"/>
        <w:numPr>
          <w:ilvl w:val="0"/>
          <w:numId w:val="7"/>
        </w:numPr>
        <w:shd w:val="clear" w:color="auto" w:fill="auto"/>
        <w:tabs>
          <w:tab w:val="left" w:pos="545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Обучение в </w:t>
      </w:r>
      <w:r w:rsidR="00CD5661">
        <w:rPr>
          <w:rStyle w:val="a5"/>
          <w:color w:val="000000"/>
          <w:sz w:val="28"/>
          <w:szCs w:val="28"/>
        </w:rPr>
        <w:t>ООО</w:t>
      </w:r>
      <w:r w:rsidR="006842DB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6842DB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a5"/>
          <w:color w:val="000000"/>
          <w:sz w:val="28"/>
          <w:szCs w:val="28"/>
        </w:rPr>
        <w:t>веде</w:t>
      </w:r>
      <w:r w:rsidR="0023781D" w:rsidRPr="00212910">
        <w:rPr>
          <w:rStyle w:val="a5"/>
          <w:color w:val="000000"/>
          <w:sz w:val="28"/>
          <w:szCs w:val="28"/>
        </w:rPr>
        <w:t>тся на русском языке.</w:t>
      </w:r>
    </w:p>
    <w:p w:rsidR="0023781D" w:rsidRPr="00212910" w:rsidRDefault="0023781D" w:rsidP="00212910">
      <w:pPr>
        <w:pStyle w:val="a6"/>
        <w:numPr>
          <w:ilvl w:val="0"/>
          <w:numId w:val="7"/>
        </w:numPr>
        <w:shd w:val="clear" w:color="auto" w:fill="auto"/>
        <w:tabs>
          <w:tab w:val="left" w:pos="540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Расписание занятий размешается на стендах </w:t>
      </w:r>
      <w:r w:rsidR="00CD5661">
        <w:rPr>
          <w:rStyle w:val="a5"/>
          <w:color w:val="000000"/>
          <w:sz w:val="28"/>
          <w:szCs w:val="28"/>
        </w:rPr>
        <w:t>ООО</w:t>
      </w:r>
      <w:r w:rsidR="006842DB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</w:p>
    <w:p w:rsidR="0023781D" w:rsidRPr="00353199" w:rsidRDefault="0023781D" w:rsidP="00212910">
      <w:pPr>
        <w:pStyle w:val="a6"/>
        <w:numPr>
          <w:ilvl w:val="0"/>
          <w:numId w:val="7"/>
        </w:numPr>
        <w:shd w:val="clear" w:color="auto" w:fill="auto"/>
        <w:tabs>
          <w:tab w:val="left" w:pos="559"/>
          <w:tab w:val="left" w:pos="9050"/>
          <w:tab w:val="left" w:pos="9593"/>
        </w:tabs>
        <w:spacing w:after="300" w:line="240" w:lineRule="auto"/>
        <w:ind w:left="60" w:right="2"/>
        <w:jc w:val="both"/>
        <w:rPr>
          <w:rStyle w:val="a5"/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После начала учебных занятий во </w:t>
      </w:r>
      <w:r w:rsidRPr="00212910">
        <w:rPr>
          <w:color w:val="000000"/>
          <w:sz w:val="28"/>
          <w:szCs w:val="28"/>
        </w:rPr>
        <w:t xml:space="preserve">всех </w:t>
      </w:r>
      <w:r w:rsidRPr="00212910">
        <w:rPr>
          <w:rStyle w:val="a5"/>
          <w:color w:val="000000"/>
          <w:sz w:val="28"/>
          <w:szCs w:val="28"/>
        </w:rPr>
        <w:t>учебных и прилегающих к ним помещениях должны быть обеспечены ти</w:t>
      </w:r>
      <w:r w:rsidRPr="00212910">
        <w:rPr>
          <w:color w:val="000000"/>
          <w:sz w:val="28"/>
          <w:szCs w:val="28"/>
        </w:rPr>
        <w:t>ши</w:t>
      </w:r>
      <w:r w:rsidRPr="00212910">
        <w:rPr>
          <w:rStyle w:val="a5"/>
          <w:color w:val="000000"/>
          <w:sz w:val="28"/>
          <w:szCs w:val="28"/>
        </w:rPr>
        <w:t>на и порядок. Недопустимо прерывать учебные занятия, входить и выходить из класса во время их проведения без разрешения преподавателя.</w:t>
      </w:r>
    </w:p>
    <w:p w:rsidR="00353199" w:rsidRPr="00212910" w:rsidRDefault="00353199" w:rsidP="00353199">
      <w:pPr>
        <w:pStyle w:val="a6"/>
        <w:shd w:val="clear" w:color="auto" w:fill="auto"/>
        <w:tabs>
          <w:tab w:val="left" w:pos="559"/>
          <w:tab w:val="left" w:pos="9050"/>
          <w:tab w:val="left" w:pos="9593"/>
        </w:tabs>
        <w:spacing w:after="300" w:line="240" w:lineRule="auto"/>
        <w:ind w:left="60" w:right="2"/>
        <w:jc w:val="both"/>
        <w:rPr>
          <w:sz w:val="28"/>
          <w:szCs w:val="28"/>
        </w:rPr>
      </w:pPr>
    </w:p>
    <w:p w:rsidR="0023781D" w:rsidRDefault="00D552EE" w:rsidP="00212910">
      <w:pPr>
        <w:pStyle w:val="a6"/>
        <w:shd w:val="clear" w:color="auto" w:fill="auto"/>
        <w:tabs>
          <w:tab w:val="left" w:pos="9050"/>
          <w:tab w:val="left" w:pos="9593"/>
        </w:tabs>
        <w:spacing w:line="240" w:lineRule="auto"/>
        <w:ind w:left="80" w:right="2"/>
        <w:rPr>
          <w:b/>
          <w:sz w:val="28"/>
          <w:szCs w:val="28"/>
        </w:rPr>
      </w:pPr>
      <w:r w:rsidRPr="00212910">
        <w:rPr>
          <w:rStyle w:val="a5"/>
          <w:b/>
          <w:color w:val="000000"/>
          <w:sz w:val="28"/>
          <w:szCs w:val="28"/>
        </w:rPr>
        <w:t xml:space="preserve">5. </w:t>
      </w:r>
      <w:r w:rsidR="0023781D" w:rsidRPr="00212910">
        <w:rPr>
          <w:rStyle w:val="a5"/>
          <w:b/>
          <w:color w:val="000000"/>
          <w:sz w:val="28"/>
          <w:szCs w:val="28"/>
        </w:rPr>
        <w:t xml:space="preserve">ПОРЯДОК </w:t>
      </w:r>
      <w:r w:rsidR="006842DB" w:rsidRPr="00212910">
        <w:rPr>
          <w:rStyle w:val="a5"/>
          <w:b/>
          <w:color w:val="000000"/>
          <w:sz w:val="28"/>
          <w:szCs w:val="28"/>
        </w:rPr>
        <w:t xml:space="preserve"> В </w:t>
      </w:r>
      <w:r w:rsidR="00CD5661">
        <w:rPr>
          <w:rStyle w:val="a5"/>
          <w:b/>
          <w:color w:val="000000"/>
          <w:sz w:val="28"/>
          <w:szCs w:val="28"/>
        </w:rPr>
        <w:t>ООО</w:t>
      </w:r>
      <w:r w:rsidR="003E179A" w:rsidRPr="00212910">
        <w:rPr>
          <w:b/>
          <w:sz w:val="28"/>
          <w:szCs w:val="28"/>
        </w:rPr>
        <w:t xml:space="preserve"> </w:t>
      </w:r>
      <w:r w:rsidR="00CC474E" w:rsidRPr="00212910">
        <w:rPr>
          <w:b/>
          <w:sz w:val="28"/>
          <w:szCs w:val="28"/>
        </w:rPr>
        <w:t>«УПЦ»</w:t>
      </w:r>
    </w:p>
    <w:p w:rsidR="00212910" w:rsidRPr="00212910" w:rsidRDefault="00212910" w:rsidP="00212910">
      <w:pPr>
        <w:pStyle w:val="a6"/>
        <w:shd w:val="clear" w:color="auto" w:fill="auto"/>
        <w:tabs>
          <w:tab w:val="left" w:pos="9050"/>
          <w:tab w:val="left" w:pos="9593"/>
        </w:tabs>
        <w:spacing w:line="240" w:lineRule="auto"/>
        <w:ind w:left="80" w:right="2"/>
        <w:rPr>
          <w:b/>
          <w:sz w:val="28"/>
          <w:szCs w:val="28"/>
        </w:rPr>
      </w:pPr>
    </w:p>
    <w:p w:rsidR="0023781D" w:rsidRPr="00212910" w:rsidRDefault="0023781D" w:rsidP="00212910">
      <w:pPr>
        <w:pStyle w:val="a6"/>
        <w:numPr>
          <w:ilvl w:val="0"/>
          <w:numId w:val="8"/>
        </w:numPr>
        <w:shd w:val="clear" w:color="auto" w:fill="auto"/>
        <w:tabs>
          <w:tab w:val="left" w:pos="559"/>
          <w:tab w:val="left" w:pos="9050"/>
          <w:tab w:val="left" w:pos="9593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color w:val="000000"/>
          <w:sz w:val="28"/>
          <w:szCs w:val="28"/>
        </w:rPr>
        <w:t>Ответственность за сохранность, эффективное использование закрепленного з</w:t>
      </w:r>
      <w:proofErr w:type="gramStart"/>
      <w:r w:rsidRPr="00212910">
        <w:rPr>
          <w:color w:val="000000"/>
          <w:sz w:val="28"/>
          <w:szCs w:val="28"/>
        </w:rPr>
        <w:t xml:space="preserve">а </w:t>
      </w:r>
      <w:r w:rsidR="00CD5661">
        <w:rPr>
          <w:rStyle w:val="a5"/>
          <w:color w:val="000000"/>
          <w:sz w:val="28"/>
          <w:szCs w:val="28"/>
        </w:rPr>
        <w:t>ООО</w:t>
      </w:r>
      <w:proofErr w:type="gramEnd"/>
      <w:r w:rsidR="003E179A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color w:val="000000"/>
          <w:sz w:val="28"/>
          <w:szCs w:val="28"/>
        </w:rPr>
        <w:t xml:space="preserve">имущества </w:t>
      </w:r>
      <w:r w:rsidRPr="00212910">
        <w:rPr>
          <w:rStyle w:val="a5"/>
          <w:color w:val="000000"/>
          <w:sz w:val="28"/>
          <w:szCs w:val="28"/>
        </w:rPr>
        <w:t xml:space="preserve">и оборудования, </w:t>
      </w:r>
      <w:r w:rsidRPr="00212910">
        <w:rPr>
          <w:color w:val="000000"/>
          <w:sz w:val="28"/>
          <w:szCs w:val="28"/>
        </w:rPr>
        <w:t xml:space="preserve">за </w:t>
      </w:r>
      <w:r w:rsidRPr="00212910">
        <w:rPr>
          <w:rStyle w:val="a5"/>
          <w:color w:val="000000"/>
          <w:sz w:val="28"/>
          <w:szCs w:val="28"/>
        </w:rPr>
        <w:t xml:space="preserve">их противопожарное и санитарное состояние возлагается приказом директора </w:t>
      </w:r>
      <w:r w:rsidRPr="00212910">
        <w:rPr>
          <w:color w:val="000000"/>
          <w:sz w:val="28"/>
          <w:szCs w:val="28"/>
        </w:rPr>
        <w:t xml:space="preserve">на </w:t>
      </w:r>
      <w:r w:rsidRPr="00212910">
        <w:rPr>
          <w:rStyle w:val="a5"/>
          <w:color w:val="000000"/>
          <w:sz w:val="28"/>
          <w:szCs w:val="28"/>
        </w:rPr>
        <w:t>конкретных лиц из числа работников структурных подразделений,</w:t>
      </w:r>
    </w:p>
    <w:p w:rsidR="0023781D" w:rsidRPr="00212910" w:rsidRDefault="0023781D" w:rsidP="00212910">
      <w:pPr>
        <w:pStyle w:val="a6"/>
        <w:numPr>
          <w:ilvl w:val="0"/>
          <w:numId w:val="8"/>
        </w:numPr>
        <w:shd w:val="clear" w:color="auto" w:fill="auto"/>
        <w:tabs>
          <w:tab w:val="left" w:pos="540"/>
          <w:tab w:val="left" w:pos="9050"/>
          <w:tab w:val="left" w:pos="9593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Ответственность </w:t>
      </w:r>
      <w:r w:rsidRPr="00212910">
        <w:rPr>
          <w:color w:val="000000"/>
          <w:sz w:val="28"/>
          <w:szCs w:val="28"/>
        </w:rPr>
        <w:t xml:space="preserve">за </w:t>
      </w:r>
      <w:r w:rsidRPr="00212910">
        <w:rPr>
          <w:rStyle w:val="a5"/>
          <w:color w:val="000000"/>
          <w:sz w:val="28"/>
          <w:szCs w:val="28"/>
        </w:rPr>
        <w:t xml:space="preserve">порядок в учебных классах во время </w:t>
      </w:r>
      <w:r w:rsidRPr="00212910">
        <w:rPr>
          <w:color w:val="000000"/>
          <w:sz w:val="28"/>
          <w:szCs w:val="28"/>
        </w:rPr>
        <w:t xml:space="preserve">занятий </w:t>
      </w:r>
      <w:r w:rsidRPr="00212910">
        <w:rPr>
          <w:rStyle w:val="a5"/>
          <w:color w:val="000000"/>
          <w:sz w:val="28"/>
          <w:szCs w:val="28"/>
        </w:rPr>
        <w:t xml:space="preserve">несут </w:t>
      </w:r>
      <w:r w:rsidRPr="00212910">
        <w:rPr>
          <w:color w:val="000000"/>
          <w:sz w:val="28"/>
          <w:szCs w:val="28"/>
        </w:rPr>
        <w:t xml:space="preserve">руководитель </w:t>
      </w:r>
      <w:r w:rsidR="006842DB" w:rsidRPr="00212910">
        <w:rPr>
          <w:color w:val="000000"/>
          <w:sz w:val="28"/>
          <w:szCs w:val="28"/>
        </w:rPr>
        <w:t>и преподаватель</w:t>
      </w:r>
      <w:r w:rsidRPr="00212910">
        <w:rPr>
          <w:color w:val="000000"/>
          <w:sz w:val="28"/>
          <w:szCs w:val="28"/>
        </w:rPr>
        <w:t>.</w:t>
      </w:r>
    </w:p>
    <w:p w:rsidR="0023781D" w:rsidRPr="00212910" w:rsidRDefault="0023781D" w:rsidP="00212910">
      <w:pPr>
        <w:pStyle w:val="41"/>
        <w:numPr>
          <w:ilvl w:val="0"/>
          <w:numId w:val="8"/>
        </w:numPr>
        <w:shd w:val="clear" w:color="auto" w:fill="auto"/>
        <w:tabs>
          <w:tab w:val="left" w:pos="559"/>
          <w:tab w:val="left" w:pos="9050"/>
          <w:tab w:val="left" w:pos="9593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4"/>
          <w:color w:val="000000"/>
          <w:sz w:val="28"/>
          <w:szCs w:val="28"/>
        </w:rPr>
        <w:t>Находясь в здан</w:t>
      </w:r>
      <w:proofErr w:type="gramStart"/>
      <w:r w:rsidRPr="00212910">
        <w:rPr>
          <w:rStyle w:val="4"/>
          <w:color w:val="000000"/>
          <w:sz w:val="28"/>
          <w:szCs w:val="28"/>
        </w:rPr>
        <w:t xml:space="preserve">ии </w:t>
      </w:r>
      <w:r w:rsidR="00CD5661">
        <w:rPr>
          <w:rStyle w:val="a5"/>
          <w:color w:val="000000"/>
          <w:sz w:val="28"/>
          <w:szCs w:val="28"/>
        </w:rPr>
        <w:t>ООО</w:t>
      </w:r>
      <w:proofErr w:type="gramEnd"/>
      <w:r w:rsidR="003E179A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3E179A" w:rsidRPr="00212910">
        <w:rPr>
          <w:rStyle w:val="a5"/>
          <w:color w:val="000000"/>
          <w:sz w:val="28"/>
          <w:szCs w:val="28"/>
        </w:rPr>
        <w:t>,</w:t>
      </w:r>
      <w:r w:rsidR="006842DB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4"/>
          <w:color w:val="000000"/>
          <w:sz w:val="28"/>
          <w:szCs w:val="28"/>
        </w:rPr>
        <w:t xml:space="preserve">обучающиеся обязаны соблюдать общепринятые </w:t>
      </w:r>
      <w:r w:rsidRPr="00212910">
        <w:rPr>
          <w:rStyle w:val="40"/>
          <w:color w:val="000000"/>
          <w:sz w:val="28"/>
          <w:szCs w:val="28"/>
        </w:rPr>
        <w:t xml:space="preserve">нормы </w:t>
      </w:r>
      <w:r w:rsidR="00212910">
        <w:rPr>
          <w:rStyle w:val="4"/>
          <w:color w:val="000000"/>
          <w:sz w:val="28"/>
          <w:szCs w:val="28"/>
        </w:rPr>
        <w:t xml:space="preserve">поведения в </w:t>
      </w:r>
      <w:r w:rsidRPr="00212910">
        <w:rPr>
          <w:rStyle w:val="4"/>
          <w:color w:val="000000"/>
          <w:sz w:val="28"/>
          <w:szCs w:val="28"/>
        </w:rPr>
        <w:t>общественных местах.</w:t>
      </w:r>
    </w:p>
    <w:p w:rsidR="0023781D" w:rsidRPr="00212910" w:rsidRDefault="00A64CD5" w:rsidP="00212910">
      <w:pPr>
        <w:pStyle w:val="a6"/>
        <w:shd w:val="clear" w:color="auto" w:fill="auto"/>
        <w:tabs>
          <w:tab w:val="left" w:pos="9050"/>
          <w:tab w:val="left" w:pos="9593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5.4. Обучающимся </w:t>
      </w:r>
      <w:r w:rsidR="00CD5661">
        <w:rPr>
          <w:rStyle w:val="a5"/>
          <w:color w:val="000000"/>
          <w:sz w:val="28"/>
          <w:szCs w:val="28"/>
        </w:rPr>
        <w:t>ООО</w:t>
      </w:r>
      <w:r w:rsidR="003E179A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3E179A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a5"/>
          <w:color w:val="000000"/>
          <w:sz w:val="28"/>
          <w:szCs w:val="28"/>
        </w:rPr>
        <w:t xml:space="preserve">в помещениях и на </w:t>
      </w:r>
      <w:r w:rsidR="0023781D" w:rsidRPr="00212910">
        <w:rPr>
          <w:rStyle w:val="a5"/>
          <w:color w:val="000000"/>
          <w:sz w:val="28"/>
          <w:szCs w:val="28"/>
        </w:rPr>
        <w:t>территор</w:t>
      </w:r>
      <w:proofErr w:type="gramStart"/>
      <w:r w:rsidR="0023781D" w:rsidRPr="00212910">
        <w:rPr>
          <w:rStyle w:val="a5"/>
          <w:color w:val="000000"/>
          <w:sz w:val="28"/>
          <w:szCs w:val="28"/>
        </w:rPr>
        <w:t xml:space="preserve">ии </w:t>
      </w:r>
      <w:r w:rsidR="00CD5661">
        <w:rPr>
          <w:rStyle w:val="a5"/>
          <w:color w:val="000000"/>
          <w:sz w:val="28"/>
          <w:szCs w:val="28"/>
        </w:rPr>
        <w:t>ООО</w:t>
      </w:r>
      <w:proofErr w:type="gramEnd"/>
      <w:r w:rsidR="00CC474E" w:rsidRPr="00212910">
        <w:rPr>
          <w:rStyle w:val="a5"/>
          <w:color w:val="000000"/>
          <w:sz w:val="28"/>
          <w:szCs w:val="28"/>
        </w:rPr>
        <w:t xml:space="preserve"> «УПЦ</w:t>
      </w:r>
      <w:r w:rsidR="0023781D" w:rsidRPr="00212910">
        <w:rPr>
          <w:rStyle w:val="a5"/>
          <w:color w:val="000000"/>
          <w:sz w:val="28"/>
          <w:szCs w:val="28"/>
        </w:rPr>
        <w:t>» запрещается:</w:t>
      </w:r>
    </w:p>
    <w:p w:rsidR="0023781D" w:rsidRPr="00212910" w:rsidRDefault="0023781D" w:rsidP="00212910">
      <w:pPr>
        <w:pStyle w:val="a6"/>
        <w:numPr>
          <w:ilvl w:val="0"/>
          <w:numId w:val="9"/>
        </w:numPr>
        <w:shd w:val="clear" w:color="auto" w:fill="auto"/>
        <w:tabs>
          <w:tab w:val="left" w:pos="343"/>
          <w:tab w:val="left" w:pos="9050"/>
          <w:tab w:val="left" w:pos="9593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курение таб</w:t>
      </w:r>
      <w:r w:rsidR="003E179A" w:rsidRPr="00212910">
        <w:rPr>
          <w:rStyle w:val="a5"/>
          <w:color w:val="000000"/>
          <w:sz w:val="28"/>
          <w:szCs w:val="28"/>
        </w:rPr>
        <w:t xml:space="preserve">ака, а также вдыхание </w:t>
      </w:r>
      <w:proofErr w:type="spellStart"/>
      <w:r w:rsidR="003E179A" w:rsidRPr="00212910">
        <w:rPr>
          <w:rStyle w:val="a5"/>
          <w:color w:val="000000"/>
          <w:sz w:val="28"/>
          <w:szCs w:val="28"/>
        </w:rPr>
        <w:t>никотин</w:t>
      </w:r>
      <w:r w:rsidRPr="00212910">
        <w:rPr>
          <w:rStyle w:val="a5"/>
          <w:color w:val="000000"/>
          <w:sz w:val="28"/>
          <w:szCs w:val="28"/>
        </w:rPr>
        <w:t>осодержащих</w:t>
      </w:r>
      <w:proofErr w:type="spellEnd"/>
      <w:r w:rsidRPr="00212910">
        <w:rPr>
          <w:rStyle w:val="a5"/>
          <w:color w:val="000000"/>
          <w:sz w:val="28"/>
          <w:szCs w:val="28"/>
        </w:rPr>
        <w:t xml:space="preserve"> паров, в том числе с использованием специальных устройств и приспособлений.</w:t>
      </w:r>
    </w:p>
    <w:p w:rsidR="0023781D" w:rsidRPr="00212910" w:rsidRDefault="0023781D" w:rsidP="00212910">
      <w:pPr>
        <w:pStyle w:val="a6"/>
        <w:numPr>
          <w:ilvl w:val="0"/>
          <w:numId w:val="9"/>
        </w:numPr>
        <w:shd w:val="clear" w:color="auto" w:fill="auto"/>
        <w:tabs>
          <w:tab w:val="left" w:pos="358"/>
          <w:tab w:val="left" w:pos="9050"/>
          <w:tab w:val="left" w:pos="9593"/>
        </w:tabs>
        <w:spacing w:line="240" w:lineRule="auto"/>
        <w:ind w:left="60" w:right="2"/>
        <w:jc w:val="both"/>
        <w:rPr>
          <w:sz w:val="28"/>
          <w:szCs w:val="28"/>
        </w:rPr>
      </w:pPr>
      <w:proofErr w:type="gramStart"/>
      <w:r w:rsidRPr="00212910">
        <w:rPr>
          <w:rStyle w:val="a5"/>
          <w:color w:val="000000"/>
          <w:sz w:val="28"/>
          <w:szCs w:val="28"/>
        </w:rPr>
        <w:t>и</w:t>
      </w:r>
      <w:proofErr w:type="gramEnd"/>
      <w:r w:rsidRPr="00212910">
        <w:rPr>
          <w:rStyle w:val="a5"/>
          <w:color w:val="000000"/>
          <w:sz w:val="28"/>
          <w:szCs w:val="28"/>
        </w:rPr>
        <w:t>спользование ароматических</w:t>
      </w:r>
      <w:r w:rsidR="003E179A" w:rsidRPr="00212910">
        <w:rPr>
          <w:rStyle w:val="a5"/>
          <w:color w:val="000000"/>
          <w:sz w:val="28"/>
          <w:szCs w:val="28"/>
        </w:rPr>
        <w:t>, свечей, ламп и других предмет</w:t>
      </w:r>
      <w:r w:rsidRPr="00212910">
        <w:rPr>
          <w:rStyle w:val="a5"/>
          <w:color w:val="000000"/>
          <w:sz w:val="28"/>
          <w:szCs w:val="28"/>
        </w:rPr>
        <w:t xml:space="preserve">ов, </w:t>
      </w:r>
      <w:r w:rsidRPr="00212910">
        <w:rPr>
          <w:color w:val="000000"/>
          <w:sz w:val="28"/>
          <w:szCs w:val="28"/>
        </w:rPr>
        <w:t xml:space="preserve">источающих </w:t>
      </w:r>
      <w:r w:rsidRPr="00212910">
        <w:rPr>
          <w:rStyle w:val="a5"/>
          <w:color w:val="000000"/>
          <w:sz w:val="28"/>
          <w:szCs w:val="28"/>
        </w:rPr>
        <w:t xml:space="preserve">запах </w:t>
      </w:r>
      <w:r w:rsidRPr="00212910">
        <w:rPr>
          <w:color w:val="000000"/>
          <w:sz w:val="28"/>
          <w:szCs w:val="28"/>
        </w:rPr>
        <w:t xml:space="preserve">при </w:t>
      </w:r>
      <w:r w:rsidR="006842DB" w:rsidRPr="00212910">
        <w:rPr>
          <w:rStyle w:val="a5"/>
          <w:color w:val="000000"/>
          <w:sz w:val="28"/>
          <w:szCs w:val="28"/>
        </w:rPr>
        <w:t>нагревании</w:t>
      </w:r>
      <w:r w:rsidRPr="00212910">
        <w:rPr>
          <w:rStyle w:val="a5"/>
          <w:color w:val="000000"/>
          <w:sz w:val="28"/>
          <w:szCs w:val="28"/>
        </w:rPr>
        <w:t xml:space="preserve"> или </w:t>
      </w:r>
      <w:r w:rsidRPr="00212910">
        <w:rPr>
          <w:color w:val="000000"/>
          <w:sz w:val="28"/>
          <w:szCs w:val="28"/>
        </w:rPr>
        <w:t>тлении;</w:t>
      </w:r>
    </w:p>
    <w:p w:rsidR="0023781D" w:rsidRPr="00212910" w:rsidRDefault="003E179A" w:rsidP="00212910">
      <w:pPr>
        <w:pStyle w:val="a6"/>
        <w:shd w:val="clear" w:color="auto" w:fill="auto"/>
        <w:tabs>
          <w:tab w:val="left" w:pos="9050"/>
          <w:tab w:val="left" w:pos="9593"/>
        </w:tabs>
        <w:spacing w:line="240" w:lineRule="auto"/>
        <w:ind w:left="6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3)</w:t>
      </w:r>
      <w:r w:rsidR="0023781D" w:rsidRPr="00212910">
        <w:rPr>
          <w:rStyle w:val="a5"/>
          <w:color w:val="000000"/>
          <w:sz w:val="28"/>
          <w:szCs w:val="28"/>
        </w:rPr>
        <w:t xml:space="preserve"> употр</w:t>
      </w:r>
      <w:r w:rsidR="006842DB" w:rsidRPr="00212910">
        <w:rPr>
          <w:rStyle w:val="a5"/>
          <w:color w:val="000000"/>
          <w:sz w:val="28"/>
          <w:szCs w:val="28"/>
        </w:rPr>
        <w:t xml:space="preserve">ебление наркотиков и </w:t>
      </w:r>
      <w:proofErr w:type="spellStart"/>
      <w:r w:rsidR="006842DB" w:rsidRPr="00212910">
        <w:rPr>
          <w:rStyle w:val="a5"/>
          <w:color w:val="000000"/>
          <w:sz w:val="28"/>
          <w:szCs w:val="28"/>
        </w:rPr>
        <w:t>наркотик</w:t>
      </w:r>
      <w:r w:rsidRPr="00212910">
        <w:rPr>
          <w:rStyle w:val="a5"/>
          <w:color w:val="000000"/>
          <w:sz w:val="28"/>
          <w:szCs w:val="28"/>
        </w:rPr>
        <w:t>осодержа</w:t>
      </w:r>
      <w:r w:rsidR="0023781D" w:rsidRPr="00212910">
        <w:rPr>
          <w:rStyle w:val="a5"/>
          <w:color w:val="000000"/>
          <w:sz w:val="28"/>
          <w:szCs w:val="28"/>
        </w:rPr>
        <w:t>щих</w:t>
      </w:r>
      <w:proofErr w:type="spellEnd"/>
      <w:r w:rsidR="0023781D" w:rsidRPr="00212910">
        <w:rPr>
          <w:rStyle w:val="a5"/>
          <w:color w:val="000000"/>
          <w:sz w:val="28"/>
          <w:szCs w:val="28"/>
        </w:rPr>
        <w:t xml:space="preserve"> веществ;</w:t>
      </w:r>
    </w:p>
    <w:p w:rsidR="0023781D" w:rsidRPr="00212910" w:rsidRDefault="006842DB" w:rsidP="00212910">
      <w:pPr>
        <w:pStyle w:val="a6"/>
        <w:shd w:val="clear" w:color="auto" w:fill="auto"/>
        <w:tabs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4)</w:t>
      </w:r>
      <w:r w:rsidR="0023781D" w:rsidRPr="00212910">
        <w:rPr>
          <w:rStyle w:val="a5"/>
          <w:color w:val="000000"/>
          <w:sz w:val="28"/>
          <w:szCs w:val="28"/>
        </w:rPr>
        <w:t xml:space="preserve"> распятие спиртосодержащих напитков, в том числе слабоалкогольных, нахождение в состоянии алкогольного, наркотического и токсического</w:t>
      </w:r>
    </w:p>
    <w:p w:rsidR="0023781D" w:rsidRPr="00212910" w:rsidRDefault="0023781D" w:rsidP="00212910">
      <w:pPr>
        <w:pStyle w:val="41"/>
        <w:shd w:val="clear" w:color="auto" w:fill="auto"/>
        <w:tabs>
          <w:tab w:val="left" w:pos="9050"/>
          <w:tab w:val="left" w:pos="9593"/>
        </w:tabs>
        <w:spacing w:after="71"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4"/>
          <w:color w:val="000000"/>
          <w:sz w:val="28"/>
          <w:szCs w:val="28"/>
        </w:rPr>
        <w:t>опьянения: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333"/>
          <w:tab w:val="left" w:pos="9050"/>
          <w:tab w:val="left" w:pos="9593"/>
        </w:tabs>
        <w:spacing w:after="36"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нарушение правил пропускного режима и пожарной безопасности;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410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вынос имуществ</w:t>
      </w:r>
      <w:proofErr w:type="gramStart"/>
      <w:r w:rsidRPr="00212910">
        <w:rPr>
          <w:rStyle w:val="a5"/>
          <w:color w:val="000000"/>
          <w:sz w:val="28"/>
          <w:szCs w:val="28"/>
        </w:rPr>
        <w:t xml:space="preserve">а </w:t>
      </w:r>
      <w:r w:rsidR="00CD5661">
        <w:rPr>
          <w:rStyle w:val="a5"/>
          <w:color w:val="000000"/>
          <w:sz w:val="28"/>
          <w:szCs w:val="28"/>
        </w:rPr>
        <w:t>ООО</w:t>
      </w:r>
      <w:proofErr w:type="gramEnd"/>
      <w:r w:rsidR="006842DB" w:rsidRPr="00212910">
        <w:rPr>
          <w:sz w:val="28"/>
          <w:szCs w:val="28"/>
        </w:rPr>
        <w:t xml:space="preserve"> </w:t>
      </w:r>
      <w:r w:rsidR="00CC474E" w:rsidRPr="00212910">
        <w:rPr>
          <w:sz w:val="28"/>
          <w:szCs w:val="28"/>
        </w:rPr>
        <w:t>«УПЦ»</w:t>
      </w:r>
      <w:r w:rsidR="006842DB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a5"/>
          <w:color w:val="000000"/>
          <w:sz w:val="28"/>
          <w:szCs w:val="28"/>
        </w:rPr>
        <w:t>без получения соответствующего разрешения;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328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использовать выделенное для учебных занятий оборудование </w:t>
      </w:r>
      <w:proofErr w:type="gramStart"/>
      <w:r w:rsidRPr="00212910">
        <w:rPr>
          <w:rStyle w:val="a5"/>
          <w:color w:val="000000"/>
          <w:sz w:val="28"/>
          <w:szCs w:val="28"/>
        </w:rPr>
        <w:t>в</w:t>
      </w:r>
      <w:proofErr w:type="gramEnd"/>
      <w:r w:rsidRPr="00212910">
        <w:rPr>
          <w:rStyle w:val="a5"/>
          <w:color w:val="000000"/>
          <w:sz w:val="28"/>
          <w:szCs w:val="28"/>
        </w:rPr>
        <w:t xml:space="preserve"> личных</w:t>
      </w:r>
    </w:p>
    <w:p w:rsidR="0023781D" w:rsidRPr="00212910" w:rsidRDefault="0023781D" w:rsidP="00212910">
      <w:pPr>
        <w:pStyle w:val="41"/>
        <w:shd w:val="clear" w:color="auto" w:fill="auto"/>
        <w:tabs>
          <w:tab w:val="left" w:pos="9050"/>
          <w:tab w:val="left" w:pos="9593"/>
        </w:tabs>
        <w:spacing w:after="81" w:line="240" w:lineRule="auto"/>
        <w:ind w:left="40" w:right="2"/>
        <w:jc w:val="both"/>
        <w:rPr>
          <w:sz w:val="28"/>
          <w:szCs w:val="28"/>
        </w:rPr>
      </w:pPr>
      <w:proofErr w:type="gramStart"/>
      <w:r w:rsidRPr="00212910">
        <w:rPr>
          <w:rStyle w:val="4"/>
          <w:color w:val="000000"/>
          <w:sz w:val="28"/>
          <w:szCs w:val="28"/>
        </w:rPr>
        <w:t>целях</w:t>
      </w:r>
      <w:proofErr w:type="gramEnd"/>
      <w:r w:rsidRPr="00212910">
        <w:rPr>
          <w:rStyle w:val="4"/>
          <w:color w:val="000000"/>
          <w:sz w:val="28"/>
          <w:szCs w:val="28"/>
        </w:rPr>
        <w:t>;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347"/>
          <w:tab w:val="left" w:pos="9050"/>
          <w:tab w:val="left" w:pos="9593"/>
        </w:tabs>
        <w:spacing w:after="52"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 xml:space="preserve">громко разговаривать, </w:t>
      </w:r>
      <w:r w:rsidR="006842DB" w:rsidRPr="00212910">
        <w:rPr>
          <w:rStyle w:val="a5"/>
          <w:color w:val="000000"/>
          <w:sz w:val="28"/>
          <w:szCs w:val="28"/>
        </w:rPr>
        <w:t>использовать мобильные телефоны</w:t>
      </w:r>
      <w:r w:rsidRPr="00212910">
        <w:rPr>
          <w:rStyle w:val="a5"/>
          <w:color w:val="000000"/>
          <w:sz w:val="28"/>
          <w:szCs w:val="28"/>
        </w:rPr>
        <w:t>, шуметь во</w:t>
      </w:r>
      <w:r w:rsidR="006842DB" w:rsidRPr="00212910">
        <w:rPr>
          <w:rStyle w:val="a5"/>
          <w:color w:val="000000"/>
          <w:sz w:val="28"/>
          <w:szCs w:val="28"/>
        </w:rPr>
        <w:t xml:space="preserve"> </w:t>
      </w:r>
      <w:r w:rsidRPr="00212910">
        <w:rPr>
          <w:rStyle w:val="4"/>
          <w:color w:val="000000"/>
          <w:sz w:val="28"/>
          <w:szCs w:val="28"/>
        </w:rPr>
        <w:t xml:space="preserve">время занятий, зачетов </w:t>
      </w:r>
      <w:r w:rsidRPr="00212910">
        <w:rPr>
          <w:rStyle w:val="40"/>
          <w:color w:val="000000"/>
          <w:sz w:val="28"/>
          <w:szCs w:val="28"/>
        </w:rPr>
        <w:t>и экзаменов;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342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находиться в помещениях в верхней одежде, головных уборах, а также</w:t>
      </w:r>
    </w:p>
    <w:p w:rsidR="0023781D" w:rsidRPr="00212910" w:rsidRDefault="0023781D" w:rsidP="00212910">
      <w:pPr>
        <w:pStyle w:val="a6"/>
        <w:shd w:val="clear" w:color="auto" w:fill="auto"/>
        <w:tabs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оставлять одежду и личные вещи вне раздевалки и мест, предназначенных для их хранения;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453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проносить в учебные классы и употреблять продукты питания;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496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вывешивать объявления вне отведенных для</w:t>
      </w:r>
      <w:r w:rsidR="006842DB" w:rsidRPr="00212910">
        <w:rPr>
          <w:rStyle w:val="a5"/>
          <w:color w:val="000000"/>
          <w:sz w:val="28"/>
          <w:szCs w:val="28"/>
        </w:rPr>
        <w:t xml:space="preserve"> этого мест без соответствующего</w:t>
      </w:r>
      <w:r w:rsidRPr="00212910">
        <w:rPr>
          <w:rStyle w:val="a5"/>
          <w:color w:val="000000"/>
          <w:sz w:val="28"/>
          <w:szCs w:val="28"/>
        </w:rPr>
        <w:t xml:space="preserve"> разрешения;</w:t>
      </w:r>
    </w:p>
    <w:p w:rsidR="0023781D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443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играть в карты и иные азартные игры;</w:t>
      </w:r>
    </w:p>
    <w:p w:rsidR="00A64CD5" w:rsidRPr="00212910" w:rsidRDefault="0023781D" w:rsidP="00212910">
      <w:pPr>
        <w:pStyle w:val="a6"/>
        <w:numPr>
          <w:ilvl w:val="0"/>
          <w:numId w:val="4"/>
        </w:numPr>
        <w:shd w:val="clear" w:color="auto" w:fill="auto"/>
        <w:tabs>
          <w:tab w:val="left" w:pos="458"/>
          <w:tab w:val="left" w:pos="9050"/>
          <w:tab w:val="left" w:pos="9593"/>
        </w:tabs>
        <w:spacing w:line="240" w:lineRule="auto"/>
        <w:ind w:left="40" w:right="2"/>
        <w:jc w:val="both"/>
        <w:rPr>
          <w:rStyle w:val="a5"/>
          <w:sz w:val="28"/>
          <w:szCs w:val="28"/>
        </w:rPr>
      </w:pPr>
      <w:r w:rsidRPr="00212910">
        <w:rPr>
          <w:rStyle w:val="a5"/>
          <w:color w:val="000000"/>
          <w:sz w:val="28"/>
          <w:szCs w:val="28"/>
        </w:rPr>
        <w:t>употреблять нецензурные выражения.</w:t>
      </w:r>
    </w:p>
    <w:p w:rsidR="00D552EE" w:rsidRPr="00212910" w:rsidRDefault="00D552EE" w:rsidP="00212910">
      <w:pPr>
        <w:pStyle w:val="a6"/>
        <w:shd w:val="clear" w:color="auto" w:fill="auto"/>
        <w:tabs>
          <w:tab w:val="left" w:pos="458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</w:p>
    <w:p w:rsidR="00D552EE" w:rsidRPr="00212910" w:rsidRDefault="00D552EE" w:rsidP="00212910">
      <w:pPr>
        <w:pStyle w:val="a6"/>
        <w:shd w:val="clear" w:color="auto" w:fill="auto"/>
        <w:tabs>
          <w:tab w:val="left" w:pos="458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</w:p>
    <w:p w:rsidR="00D552EE" w:rsidRPr="00212910" w:rsidRDefault="00D552EE" w:rsidP="00212910">
      <w:pPr>
        <w:pStyle w:val="a6"/>
        <w:shd w:val="clear" w:color="auto" w:fill="auto"/>
        <w:tabs>
          <w:tab w:val="left" w:pos="458"/>
          <w:tab w:val="left" w:pos="9050"/>
          <w:tab w:val="left" w:pos="9593"/>
        </w:tabs>
        <w:spacing w:line="240" w:lineRule="auto"/>
        <w:ind w:left="40" w:right="2"/>
        <w:jc w:val="both"/>
        <w:rPr>
          <w:sz w:val="28"/>
          <w:szCs w:val="28"/>
        </w:rPr>
      </w:pPr>
    </w:p>
    <w:sectPr w:rsidR="00D552EE" w:rsidRPr="00212910" w:rsidSect="00353199">
      <w:type w:val="continuous"/>
      <w:pgSz w:w="11909" w:h="16838"/>
      <w:pgMar w:top="567" w:right="1145" w:bottom="426" w:left="1169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4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6">
    <w:nsid w:val="0000000D"/>
    <w:multiLevelType w:val="multilevel"/>
    <w:tmpl w:val="0000000C"/>
    <w:lvl w:ilvl="0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9">
    <w:nsid w:val="07D93EAE"/>
    <w:multiLevelType w:val="multilevel"/>
    <w:tmpl w:val="00000008"/>
    <w:lvl w:ilvl="0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8C22D20"/>
    <w:multiLevelType w:val="multilevel"/>
    <w:tmpl w:val="00000008"/>
    <w:lvl w:ilvl="0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2B830115"/>
    <w:multiLevelType w:val="multilevel"/>
    <w:tmpl w:val="62C0D41C"/>
    <w:lvl w:ilvl="0">
      <w:start w:val="4"/>
      <w:numFmt w:val="decimal"/>
      <w:lvlText w:val="%1"/>
      <w:lvlJc w:val="left"/>
      <w:pPr>
        <w:tabs>
          <w:tab w:val="num" w:pos="372"/>
        </w:tabs>
        <w:ind w:left="372" w:hanging="372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412"/>
        </w:tabs>
        <w:ind w:left="412" w:hanging="372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800"/>
        </w:tabs>
        <w:ind w:left="8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240"/>
        </w:tabs>
        <w:ind w:left="12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640"/>
        </w:tabs>
        <w:ind w:left="16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2080"/>
        </w:tabs>
        <w:ind w:left="20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2160"/>
      </w:pPr>
      <w:rPr>
        <w:rFonts w:hint="default"/>
        <w:color w:val="000000"/>
      </w:rPr>
    </w:lvl>
  </w:abstractNum>
  <w:abstractNum w:abstractNumId="12">
    <w:nsid w:val="3DA10909"/>
    <w:multiLevelType w:val="multilevel"/>
    <w:tmpl w:val="ACC45AA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80"/>
        </w:tabs>
        <w:ind w:left="3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60"/>
        </w:tabs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160"/>
        </w:tabs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180"/>
        </w:tabs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560"/>
        </w:tabs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580"/>
        </w:tabs>
        <w:ind w:left="15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960"/>
        </w:tabs>
        <w:ind w:left="1960" w:hanging="1800"/>
      </w:pPr>
      <w:rPr>
        <w:rFonts w:hint="default"/>
        <w:color w:val="000000"/>
      </w:rPr>
    </w:lvl>
  </w:abstractNum>
  <w:abstractNum w:abstractNumId="13">
    <w:nsid w:val="47165B3B"/>
    <w:multiLevelType w:val="multilevel"/>
    <w:tmpl w:val="00000008"/>
    <w:lvl w:ilvl="0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4">
    <w:nsid w:val="4C552A7A"/>
    <w:multiLevelType w:val="multilevel"/>
    <w:tmpl w:val="62C0D41C"/>
    <w:lvl w:ilvl="0">
      <w:start w:val="4"/>
      <w:numFmt w:val="decimal"/>
      <w:lvlText w:val="%1"/>
      <w:lvlJc w:val="left"/>
      <w:pPr>
        <w:tabs>
          <w:tab w:val="num" w:pos="372"/>
        </w:tabs>
        <w:ind w:left="372" w:hanging="372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412"/>
        </w:tabs>
        <w:ind w:left="412" w:hanging="372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800"/>
        </w:tabs>
        <w:ind w:left="8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200"/>
        </w:tabs>
        <w:ind w:left="120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240"/>
        </w:tabs>
        <w:ind w:left="12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640"/>
        </w:tabs>
        <w:ind w:left="16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2080"/>
        </w:tabs>
        <w:ind w:left="20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2160"/>
      </w:pPr>
      <w:rPr>
        <w:rFonts w:hint="default"/>
        <w:color w:val="000000"/>
      </w:rPr>
    </w:lvl>
  </w:abstractNum>
  <w:abstractNum w:abstractNumId="15">
    <w:nsid w:val="4C773A9A"/>
    <w:multiLevelType w:val="hybridMultilevel"/>
    <w:tmpl w:val="F64A1D34"/>
    <w:lvl w:ilvl="0" w:tplc="D9FE5D9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>
    <w:nsid w:val="609E6897"/>
    <w:multiLevelType w:val="multilevel"/>
    <w:tmpl w:val="00000008"/>
    <w:lvl w:ilvl="0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7">
    <w:nsid w:val="6A726EE2"/>
    <w:multiLevelType w:val="multilevel"/>
    <w:tmpl w:val="00000008"/>
    <w:lvl w:ilvl="0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>
    <w:nsid w:val="6BB83BC3"/>
    <w:multiLevelType w:val="multilevel"/>
    <w:tmpl w:val="33FE28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/>
      </w:rPr>
    </w:lvl>
  </w:abstractNum>
  <w:abstractNum w:abstractNumId="19">
    <w:nsid w:val="738F7512"/>
    <w:multiLevelType w:val="multilevel"/>
    <w:tmpl w:val="0000000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0"/>
  </w:num>
  <w:num w:numId="13">
    <w:abstractNumId w:val="16"/>
  </w:num>
  <w:num w:numId="14">
    <w:abstractNumId w:val="9"/>
  </w:num>
  <w:num w:numId="15">
    <w:abstractNumId w:val="19"/>
  </w:num>
  <w:num w:numId="16">
    <w:abstractNumId w:val="13"/>
  </w:num>
  <w:num w:numId="17">
    <w:abstractNumId w:val="17"/>
  </w:num>
  <w:num w:numId="18">
    <w:abstractNumId w:val="11"/>
  </w:num>
  <w:num w:numId="19">
    <w:abstractNumId w:val="1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</w:compat>
  <w:rsids>
    <w:rsidRoot w:val="00A64CD5"/>
    <w:rsid w:val="000136F3"/>
    <w:rsid w:val="000C0142"/>
    <w:rsid w:val="00115C5E"/>
    <w:rsid w:val="00212910"/>
    <w:rsid w:val="0023781D"/>
    <w:rsid w:val="00346143"/>
    <w:rsid w:val="00353199"/>
    <w:rsid w:val="003E179A"/>
    <w:rsid w:val="00570F22"/>
    <w:rsid w:val="006842DB"/>
    <w:rsid w:val="008D72F1"/>
    <w:rsid w:val="00A64CD5"/>
    <w:rsid w:val="00B40201"/>
    <w:rsid w:val="00BE7023"/>
    <w:rsid w:val="00CC474E"/>
    <w:rsid w:val="00CD5661"/>
    <w:rsid w:val="00D552EE"/>
    <w:rsid w:val="00F95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a4">
    <w:name w:val="Основной текст + Полужирный"/>
    <w:aliases w:val="Интервал 0 pt Exact"/>
    <w:basedOn w:val="a5"/>
    <w:rPr>
      <w:b/>
      <w:bCs/>
      <w:color w:val="000000"/>
      <w:spacing w:val="6"/>
      <w:w w:val="100"/>
      <w:position w:val="0"/>
      <w:sz w:val="25"/>
      <w:szCs w:val="25"/>
    </w:rPr>
  </w:style>
  <w:style w:type="character" w:customStyle="1" w:styleId="a5">
    <w:name w:val="Основной текст Знак"/>
    <w:basedOn w:val="a0"/>
    <w:link w:val="a6"/>
    <w:rPr>
      <w:rFonts w:ascii="Times New Roman" w:hAnsi="Times New Roman" w:cs="Times New Roman"/>
      <w:sz w:val="26"/>
      <w:szCs w:val="26"/>
      <w:u w:val="none"/>
    </w:rPr>
  </w:style>
  <w:style w:type="character" w:customStyle="1" w:styleId="1">
    <w:name w:val="Основной текст + Полужирный1"/>
    <w:basedOn w:val="a5"/>
    <w:rPr>
      <w:b/>
      <w:bCs/>
    </w:rPr>
  </w:style>
  <w:style w:type="character" w:customStyle="1" w:styleId="MSGothic">
    <w:name w:val="Основной текст + MS Gothic"/>
    <w:aliases w:val="12 pt,Курсив,Интервал 0 pt"/>
    <w:basedOn w:val="a5"/>
    <w:rPr>
      <w:rFonts w:ascii="MS Gothic" w:eastAsia="MS Gothic" w:cs="MS Gothic"/>
      <w:i/>
      <w:iCs/>
      <w:spacing w:val="-10"/>
      <w:sz w:val="24"/>
      <w:szCs w:val="24"/>
    </w:rPr>
  </w:style>
  <w:style w:type="character" w:customStyle="1" w:styleId="2">
    <w:name w:val="Основной текст (2)_"/>
    <w:basedOn w:val="a0"/>
    <w:link w:val="21"/>
    <w:rPr>
      <w:rFonts w:ascii="Times New Roman" w:hAnsi="Times New Roman" w:cs="Times New Roman"/>
      <w:spacing w:val="20"/>
      <w:u w:val="none"/>
    </w:rPr>
  </w:style>
  <w:style w:type="character" w:customStyle="1" w:styleId="212">
    <w:name w:val="Основной текст (2) + 12"/>
    <w:aliases w:val="5 pt,Полужирный,Интервал 0 pt3"/>
    <w:basedOn w:val="2"/>
    <w:rPr>
      <w:b/>
      <w:bCs/>
      <w:spacing w:val="0"/>
      <w:sz w:val="25"/>
      <w:szCs w:val="25"/>
    </w:rPr>
  </w:style>
  <w:style w:type="character" w:customStyle="1" w:styleId="3">
    <w:name w:val="Основной текст (3)_"/>
    <w:basedOn w:val="a0"/>
    <w:link w:val="31"/>
    <w:rPr>
      <w:rFonts w:ascii="Times New Roman" w:hAnsi="Times New Roman" w:cs="Times New Roman"/>
      <w:sz w:val="26"/>
      <w:szCs w:val="26"/>
      <w:u w:val="none"/>
    </w:rPr>
  </w:style>
  <w:style w:type="character" w:customStyle="1" w:styleId="30">
    <w:name w:val="Основной текст (3)"/>
    <w:basedOn w:val="3"/>
  </w:style>
  <w:style w:type="character" w:customStyle="1" w:styleId="32">
    <w:name w:val="Основной текст (3)2"/>
    <w:basedOn w:val="3"/>
  </w:style>
  <w:style w:type="character" w:customStyle="1" w:styleId="2Candara">
    <w:name w:val="Основной текст (2) + Candara"/>
    <w:aliases w:val="10,5 pt2,Интервал 0 pt2"/>
    <w:basedOn w:val="2"/>
    <w:rPr>
      <w:rFonts w:ascii="Candara" w:hAnsi="Candara" w:cs="Candara"/>
      <w:noProof/>
      <w:spacing w:val="0"/>
      <w:sz w:val="21"/>
      <w:szCs w:val="21"/>
    </w:rPr>
  </w:style>
  <w:style w:type="character" w:customStyle="1" w:styleId="213pt">
    <w:name w:val="Основной текст (2) + 13 pt"/>
    <w:aliases w:val="Интервал 0 pt1"/>
    <w:basedOn w:val="2"/>
    <w:rPr>
      <w:spacing w:val="0"/>
      <w:sz w:val="26"/>
      <w:szCs w:val="26"/>
    </w:rPr>
  </w:style>
  <w:style w:type="character" w:customStyle="1" w:styleId="3-1pt">
    <w:name w:val="Основной текст (3) + Интервал -1 pt"/>
    <w:basedOn w:val="3"/>
    <w:rPr>
      <w:spacing w:val="-30"/>
    </w:rPr>
  </w:style>
  <w:style w:type="character" w:customStyle="1" w:styleId="311">
    <w:name w:val="Основной текст (3) + 11"/>
    <w:aliases w:val="5 pt1,Интервал 1 pt"/>
    <w:basedOn w:val="3"/>
    <w:rPr>
      <w:spacing w:val="30"/>
      <w:sz w:val="23"/>
      <w:szCs w:val="23"/>
    </w:rPr>
  </w:style>
  <w:style w:type="character" w:customStyle="1" w:styleId="312pt">
    <w:name w:val="Основной текст (3) + 12 pt"/>
    <w:aliases w:val="Интервал 1 pt1"/>
    <w:basedOn w:val="3"/>
    <w:rPr>
      <w:spacing w:val="20"/>
      <w:sz w:val="24"/>
      <w:szCs w:val="24"/>
    </w:rPr>
  </w:style>
  <w:style w:type="character" w:customStyle="1" w:styleId="20">
    <w:name w:val="Основной текст (2)"/>
    <w:basedOn w:val="2"/>
  </w:style>
  <w:style w:type="character" w:customStyle="1" w:styleId="22">
    <w:name w:val="Основной текст (2) + Курсив"/>
    <w:aliases w:val="Интервал 3 pt,Масштаб 66%"/>
    <w:basedOn w:val="2"/>
    <w:rPr>
      <w:i/>
      <w:iCs/>
      <w:spacing w:val="70"/>
      <w:w w:val="66"/>
    </w:rPr>
  </w:style>
  <w:style w:type="paragraph" w:styleId="a6">
    <w:name w:val="Body Text"/>
    <w:basedOn w:val="a"/>
    <w:link w:val="a5"/>
    <w:pPr>
      <w:shd w:val="clear" w:color="auto" w:fill="FFFFFF"/>
      <w:spacing w:line="504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1pt">
    <w:name w:val="Основной текст + 11 pt"/>
    <w:basedOn w:val="a5"/>
    <w:rPr>
      <w:sz w:val="22"/>
      <w:szCs w:val="22"/>
    </w:rPr>
  </w:style>
  <w:style w:type="character" w:customStyle="1" w:styleId="4">
    <w:name w:val="Основной текст (4)_"/>
    <w:basedOn w:val="a0"/>
    <w:link w:val="41"/>
    <w:rPr>
      <w:rFonts w:ascii="Times New Roman" w:hAnsi="Times New Roman" w:cs="Times New Roman"/>
      <w:sz w:val="26"/>
      <w:szCs w:val="26"/>
      <w:u w:val="none"/>
    </w:rPr>
  </w:style>
  <w:style w:type="character" w:customStyle="1" w:styleId="40">
    <w:name w:val="Основной текст (4)"/>
    <w:basedOn w:val="4"/>
  </w:style>
  <w:style w:type="character" w:customStyle="1" w:styleId="-1pt">
    <w:name w:val="Основной текст + Интервал -1 pt"/>
    <w:basedOn w:val="a5"/>
    <w:rPr>
      <w:spacing w:val="-20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346" w:lineRule="exact"/>
    </w:pPr>
    <w:rPr>
      <w:rFonts w:ascii="Times New Roman" w:hAnsi="Times New Roman" w:cs="Times New Roman"/>
      <w:color w:val="auto"/>
      <w:spacing w:val="20"/>
    </w:rPr>
  </w:style>
  <w:style w:type="paragraph" w:customStyle="1" w:styleId="31">
    <w:name w:val="Основной текст (3)1"/>
    <w:basedOn w:val="a"/>
    <w:link w:val="3"/>
    <w:pPr>
      <w:shd w:val="clear" w:color="auto" w:fill="FFFFFF"/>
      <w:spacing w:line="346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line="346" w:lineRule="exact"/>
    </w:pPr>
    <w:rPr>
      <w:rFonts w:ascii="Times New Roman" w:hAnsi="Times New Roman" w:cs="Times New Roman"/>
      <w:color w:val="auto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79279447407</cp:lastModifiedBy>
  <cp:revision>2</cp:revision>
  <cp:lastPrinted>2019-11-25T05:35:00Z</cp:lastPrinted>
  <dcterms:created xsi:type="dcterms:W3CDTF">2025-09-02T11:31:00Z</dcterms:created>
  <dcterms:modified xsi:type="dcterms:W3CDTF">2025-09-02T11:31:00Z</dcterms:modified>
</cp:coreProperties>
</file>